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D14" w:rsidRPr="00B535CC" w:rsidRDefault="00B535CC" w:rsidP="002A237B">
      <w:pPr>
        <w:rPr>
          <w:b/>
        </w:rPr>
      </w:pPr>
      <w:r w:rsidRPr="00B535CC">
        <w:rPr>
          <w:b/>
        </w:rPr>
        <w:t>Field Visits Report</w:t>
      </w:r>
    </w:p>
    <w:p w:rsidR="00B535CC" w:rsidRDefault="00B535CC" w:rsidP="002A237B"/>
    <w:p w:rsidR="00B535CC" w:rsidRDefault="00B535CC" w:rsidP="002A237B">
      <w:pPr>
        <w:rPr>
          <w:b/>
        </w:rPr>
      </w:pPr>
      <w:r w:rsidRPr="00B535CC">
        <w:rPr>
          <w:b/>
        </w:rPr>
        <w:t>18</w:t>
      </w:r>
      <w:r w:rsidRPr="00B535CC">
        <w:rPr>
          <w:b/>
          <w:vertAlign w:val="superscript"/>
        </w:rPr>
        <w:t>th</w:t>
      </w:r>
      <w:r w:rsidRPr="00B535CC">
        <w:rPr>
          <w:b/>
        </w:rPr>
        <w:t>/19</w:t>
      </w:r>
      <w:r w:rsidRPr="00B535CC">
        <w:rPr>
          <w:b/>
          <w:vertAlign w:val="superscript"/>
        </w:rPr>
        <w:t>th</w:t>
      </w:r>
      <w:r w:rsidRPr="00B535CC">
        <w:rPr>
          <w:b/>
        </w:rPr>
        <w:t xml:space="preserve"> May 2015 Elm Farm, Organic Research Centre</w:t>
      </w:r>
    </w:p>
    <w:p w:rsidR="00EA1A58" w:rsidRDefault="00EA1A58" w:rsidP="002A237B">
      <w:pPr>
        <w:rPr>
          <w:b/>
        </w:rPr>
      </w:pPr>
    </w:p>
    <w:p w:rsidR="00EA1A58" w:rsidRDefault="00EA1A58" w:rsidP="002A237B">
      <w:pPr>
        <w:rPr>
          <w:i/>
        </w:rPr>
      </w:pPr>
      <w:r w:rsidRPr="00EA1A58">
        <w:rPr>
          <w:i/>
        </w:rPr>
        <w:t>Towards Eco-energetic Communities (TWECOM)</w:t>
      </w:r>
    </w:p>
    <w:p w:rsidR="00EA1A58" w:rsidRDefault="00EA1A58" w:rsidP="002A237B">
      <w:pPr>
        <w:rPr>
          <w:i/>
        </w:rPr>
      </w:pPr>
    </w:p>
    <w:p w:rsidR="00EA1A58" w:rsidRDefault="00EA1A58" w:rsidP="002A237B">
      <w:r>
        <w:t>TWECOM is an EU-funded project running from January 2013 to September 2015 that aims to investigate the feasibility of producing biomass for local communities from existing features in the landscape such as hedgerows</w:t>
      </w:r>
      <w:r w:rsidR="00081F04">
        <w:t xml:space="preserve"> (</w:t>
      </w:r>
      <w:hyperlink r:id="rId6" w:history="1">
        <w:r w:rsidR="00081F04" w:rsidRPr="003310EF">
          <w:rPr>
            <w:rStyle w:val="Hyperlink"/>
          </w:rPr>
          <w:t>www.twecom.eu</w:t>
        </w:r>
      </w:hyperlink>
      <w:r w:rsidR="00081F04">
        <w:t>)</w:t>
      </w:r>
      <w:r>
        <w:t>.</w:t>
      </w:r>
    </w:p>
    <w:p w:rsidR="00EA1A58" w:rsidRDefault="00EA1A58" w:rsidP="002A237B"/>
    <w:p w:rsidR="00EA1A58" w:rsidRDefault="00EA1A58" w:rsidP="002A237B">
      <w:r>
        <w:t xml:space="preserve">The trial run by the Organic Research Centre is evaluating how much biomass can be produced from management of hedges both at Elm Farm and at </w:t>
      </w:r>
      <w:proofErr w:type="spellStart"/>
      <w:r>
        <w:t>Wakelyns</w:t>
      </w:r>
      <w:proofErr w:type="spellEnd"/>
      <w:r>
        <w:t xml:space="preserve"> in Suffolk, and carrying out a cost-benefit analysis of harvesting the biomass.  </w:t>
      </w:r>
    </w:p>
    <w:p w:rsidR="00EA1A58" w:rsidRDefault="00EA1A58" w:rsidP="002A237B"/>
    <w:p w:rsidR="00956C40" w:rsidRDefault="00EA1A58" w:rsidP="002A237B">
      <w:r>
        <w:t>At Elm Farm</w:t>
      </w:r>
      <w:r w:rsidR="00E92AE0">
        <w:t>,</w:t>
      </w:r>
      <w:r>
        <w:t xml:space="preserve"> Mary </w:t>
      </w:r>
      <w:proofErr w:type="spellStart"/>
      <w:r>
        <w:t>Crossland</w:t>
      </w:r>
      <w:proofErr w:type="spellEnd"/>
      <w:r>
        <w:t xml:space="preserve"> and Meg Chambers showed delegates </w:t>
      </w:r>
      <w:r w:rsidR="00956C40">
        <w:t xml:space="preserve">a 300 metre </w:t>
      </w:r>
      <w:r>
        <w:t xml:space="preserve">hedge that had been cut back </w:t>
      </w:r>
      <w:r w:rsidR="00956C40">
        <w:t xml:space="preserve">to almost ground level </w:t>
      </w:r>
      <w:r>
        <w:t>by a variety of methods (manual felling</w:t>
      </w:r>
      <w:r w:rsidR="007F08F0">
        <w:t xml:space="preserve"> with a two-man team</w:t>
      </w:r>
      <w:r>
        <w:t>, tree shears, tree shears plus chainsaw and assisted felling</w:t>
      </w:r>
      <w:r w:rsidR="00956C40">
        <w:t xml:space="preserve"> using a chain saw plus an excavator with a fork).  </w:t>
      </w:r>
      <w:r>
        <w:t xml:space="preserve"> </w:t>
      </w:r>
      <w:r w:rsidR="00956C40">
        <w:t xml:space="preserve">The time taken for a set length of hedge to be felled had been measured, and from the costs of the operators plus equipment hire it was then possible to calculate the cost of felling a </w:t>
      </w:r>
      <w:proofErr w:type="gramStart"/>
      <w:r w:rsidR="00956C40">
        <w:t>length</w:t>
      </w:r>
      <w:proofErr w:type="gramEnd"/>
      <w:r w:rsidR="00956C40">
        <w:t xml:space="preserve"> of hedge.  The operations had been replicated on a narrower hedgerow.  At </w:t>
      </w:r>
      <w:proofErr w:type="spellStart"/>
      <w:r w:rsidR="00956C40">
        <w:t>Wakelyns</w:t>
      </w:r>
      <w:proofErr w:type="spellEnd"/>
      <w:r w:rsidR="00956C40">
        <w:t xml:space="preserve"> narrow and wide hedgerows had been felled manually, by circular saw and by a felling grapple.</w:t>
      </w:r>
    </w:p>
    <w:p w:rsidR="00956C40" w:rsidRDefault="00956C40" w:rsidP="002A237B"/>
    <w:p w:rsidR="0045343D" w:rsidRDefault="00956C40" w:rsidP="002A237B">
      <w:r>
        <w:t xml:space="preserve">The material felled at both sites was </w:t>
      </w:r>
      <w:r w:rsidR="0045343D">
        <w:t xml:space="preserve">either </w:t>
      </w:r>
      <w:r>
        <w:t xml:space="preserve">chipped </w:t>
      </w:r>
      <w:r w:rsidR="0045343D">
        <w:t xml:space="preserve">immediately </w:t>
      </w:r>
      <w:r>
        <w:t>by both a large and a small chipper, and the woodchip was left to dry in a barn before analysis of quality</w:t>
      </w:r>
      <w:r w:rsidR="0045343D">
        <w:t xml:space="preserve"> or the wood was left for 3 months before chipping</w:t>
      </w:r>
      <w:r>
        <w:t xml:space="preserve">.  </w:t>
      </w:r>
    </w:p>
    <w:p w:rsidR="0045343D" w:rsidRDefault="0045343D" w:rsidP="002A237B"/>
    <w:p w:rsidR="00E92AE0" w:rsidRDefault="0045343D" w:rsidP="002A237B">
      <w:r>
        <w:t>Further details of the results of the trial are given with the proceedings of the Forum.  Discussion of the experiment in the field centred round that facts that 1) the economic analysis was dependent on both the speed of operation of the contractors, which would have possibly been different after they had got used to carrying out the procedures on a longer length of hedgerow and if they knew that they were guaranteed a few days of work and if the charges that the contractors levied were not influenced by the fact that they knew this was a research project 2) the prices quoted for potential sale of the woodchip on the open market appeared to be low. However, if woodchip were to be produced from hedgerows the farmer would have t</w:t>
      </w:r>
      <w:r w:rsidR="00420980">
        <w:t xml:space="preserve">o be certified in </w:t>
      </w:r>
      <w:r w:rsidR="00D36E4E">
        <w:t xml:space="preserve">order for it to qualify for Renewable Heat Incentive payments </w:t>
      </w:r>
      <w:r w:rsidR="00420980">
        <w:t xml:space="preserve">3) the </w:t>
      </w:r>
    </w:p>
    <w:p w:rsidR="00EA1A58" w:rsidRDefault="00420980" w:rsidP="002A237B">
      <w:proofErr w:type="gramStart"/>
      <w:r>
        <w:lastRenderedPageBreak/>
        <w:t>ash</w:t>
      </w:r>
      <w:proofErr w:type="gramEnd"/>
      <w:r>
        <w:t xml:space="preserve"> content of the woodchip was rather high, at nearly 3%, and the particle size distribution was considerable.  . </w:t>
      </w:r>
      <w:r w:rsidR="00DB516A">
        <w:t xml:space="preserve">The presence of brambles etc. in the hedgerow had lowered the quality of the woodchip also.  </w:t>
      </w:r>
      <w:r>
        <w:t xml:space="preserve"> </w:t>
      </w:r>
      <w:r w:rsidR="00956C40">
        <w:t xml:space="preserve"> </w:t>
      </w:r>
    </w:p>
    <w:p w:rsidR="00D36E4E" w:rsidRDefault="00D36E4E" w:rsidP="002A237B"/>
    <w:p w:rsidR="00D36E4E" w:rsidRDefault="00D36E4E" w:rsidP="002A237B">
      <w:r>
        <w:t xml:space="preserve">The group also saw a hedge that had been cut back earlier, and allowed to regrow.  Stool survival, biodiversity (including small mammals) and soil carbon are being monitored.  </w:t>
      </w:r>
    </w:p>
    <w:p w:rsidR="005E244D" w:rsidRDefault="005E244D" w:rsidP="002A237B"/>
    <w:p w:rsidR="008C4FB1" w:rsidRDefault="008C4FB1" w:rsidP="002A237B"/>
    <w:p w:rsidR="008C4FB1" w:rsidRDefault="008C4FB1" w:rsidP="002A237B"/>
    <w:p w:rsidR="005E244D" w:rsidRDefault="005E244D" w:rsidP="002A237B">
      <w:pPr>
        <w:rPr>
          <w:i/>
        </w:rPr>
      </w:pPr>
      <w:r w:rsidRPr="005E244D">
        <w:rPr>
          <w:i/>
        </w:rPr>
        <w:t>Agroforestry at Elm Farm</w:t>
      </w:r>
    </w:p>
    <w:p w:rsidR="00E95A57" w:rsidRDefault="00E95A57" w:rsidP="002A237B">
      <w:pPr>
        <w:rPr>
          <w:i/>
        </w:rPr>
      </w:pPr>
    </w:p>
    <w:p w:rsidR="00E95A57" w:rsidRPr="00E95A57" w:rsidRDefault="00E95A57" w:rsidP="002A237B">
      <w:r w:rsidRPr="00E95A57">
        <w:t>Delegates were shown 2 new plantings by Jo Smith and Hamis</w:t>
      </w:r>
      <w:r>
        <w:t xml:space="preserve">h Thomson (Woodland Trust). </w:t>
      </w:r>
      <w:r w:rsidRPr="00E95A57">
        <w:t xml:space="preserve"> </w:t>
      </w:r>
    </w:p>
    <w:p w:rsidR="005E244D" w:rsidRDefault="005E244D" w:rsidP="002A237B">
      <w:pPr>
        <w:rPr>
          <w:i/>
        </w:rPr>
      </w:pPr>
    </w:p>
    <w:p w:rsidR="005E244D" w:rsidRDefault="00E95A57" w:rsidP="002A237B">
      <w:r>
        <w:rPr>
          <w:u w:val="single"/>
        </w:rPr>
        <w:t xml:space="preserve">Tree </w:t>
      </w:r>
      <w:proofErr w:type="gramStart"/>
      <w:r>
        <w:rPr>
          <w:u w:val="single"/>
        </w:rPr>
        <w:t>avenue</w:t>
      </w:r>
      <w:proofErr w:type="gramEnd"/>
      <w:r w:rsidR="005E244D">
        <w:rPr>
          <w:u w:val="single"/>
        </w:rPr>
        <w:t>.</w:t>
      </w:r>
      <w:r w:rsidR="005E244D" w:rsidRPr="005E244D">
        <w:t xml:space="preserve">  </w:t>
      </w:r>
      <w:r w:rsidR="005E244D">
        <w:t xml:space="preserve">A new </w:t>
      </w:r>
      <w:r>
        <w:t>avenue</w:t>
      </w:r>
      <w:r w:rsidR="005E244D">
        <w:t xml:space="preserve"> of sweet chestnut, oak, field maple, rowan, hornbeam, cider apples, dessert apples and pears had been planted, funded by the Woodland Trust.  </w:t>
      </w:r>
    </w:p>
    <w:p w:rsidR="00E95A57" w:rsidRDefault="00E95A57" w:rsidP="002A237B">
      <w:proofErr w:type="gramStart"/>
      <w:r w:rsidRPr="00E95A57">
        <w:rPr>
          <w:u w:val="single"/>
        </w:rPr>
        <w:t>Bioenergy production hedge.</w:t>
      </w:r>
      <w:proofErr w:type="gramEnd"/>
      <w:r>
        <w:t xml:space="preserve">  A hedge of hazel, sycamore, sweet chestnut and willow had been planted.  </w:t>
      </w:r>
    </w:p>
    <w:p w:rsidR="00E95A57" w:rsidRDefault="00E95A57" w:rsidP="002A237B"/>
    <w:p w:rsidR="00E95A57" w:rsidRDefault="00E95A57" w:rsidP="002A237B">
      <w:r>
        <w:t>Both features were funded by the Woodland Trust.  Trees were planted with protection from ‘</w:t>
      </w:r>
      <w:proofErr w:type="spellStart"/>
      <w:r>
        <w:t>ezee</w:t>
      </w:r>
      <w:proofErr w:type="spellEnd"/>
      <w:r>
        <w:t xml:space="preserve"> guards’ (made from recycled board).  These had not lasted very well after the first year, due to wet conditions.  The sweet chestnut trees had not become well established, possibly because they were small when planted and may have had insufficient light within the guards.  </w:t>
      </w:r>
    </w:p>
    <w:p w:rsidR="00E95A57" w:rsidRDefault="00E95A57" w:rsidP="002A237B"/>
    <w:p w:rsidR="004128D5" w:rsidRDefault="00E95A57" w:rsidP="002A237B">
      <w:r>
        <w:t xml:space="preserve">Delegates also saw an area of </w:t>
      </w:r>
      <w:proofErr w:type="spellStart"/>
      <w:r>
        <w:t>silvopastoral</w:t>
      </w:r>
      <w:proofErr w:type="spellEnd"/>
      <w:r>
        <w:t xml:space="preserve"> agroforestry with willows and common alder, funded as part of the EU Sustainable Organic and Low-Input Dairy (SOLID</w:t>
      </w:r>
      <w:r w:rsidR="00081F04">
        <w:t xml:space="preserve">; </w:t>
      </w:r>
      <w:hyperlink r:id="rId7" w:history="1">
        <w:r w:rsidR="00081F04" w:rsidRPr="003310EF">
          <w:rPr>
            <w:rStyle w:val="Hyperlink"/>
          </w:rPr>
          <w:t>www.solidairy.eu</w:t>
        </w:r>
      </w:hyperlink>
      <w:r>
        <w:t xml:space="preserve">) project.  The aim of the trial was to evaluate if </w:t>
      </w:r>
      <w:r w:rsidR="00A4023F">
        <w:t xml:space="preserve">coppiced </w:t>
      </w:r>
      <w:r w:rsidR="00081F04">
        <w:t>t</w:t>
      </w:r>
      <w:r>
        <w:t xml:space="preserve">rees grown for biomass could be integrated into low-input dairy systems.  </w:t>
      </w:r>
      <w:r w:rsidR="004128D5">
        <w:t xml:space="preserve">Productivity of the sward </w:t>
      </w:r>
      <w:r w:rsidR="00081F04">
        <w:t>has been measured annually</w:t>
      </w:r>
      <w:r w:rsidR="00586FA0">
        <w:t xml:space="preserve"> in a cut of silage</w:t>
      </w:r>
      <w:r w:rsidR="004128D5">
        <w:t xml:space="preserve">, along with measures of biodiversity in the system, and production of biomass from the trees will be evaluated later.  </w:t>
      </w:r>
    </w:p>
    <w:p w:rsidR="004128D5" w:rsidRDefault="004128D5" w:rsidP="002A237B"/>
    <w:p w:rsidR="00E95A57" w:rsidRDefault="004128D5" w:rsidP="002A237B">
      <w:r>
        <w:t xml:space="preserve">The establishment of the willow had been very poor, due to deer grazing, but the alders </w:t>
      </w:r>
      <w:r w:rsidR="00586FA0">
        <w:t xml:space="preserve">had not been noticeably grazed and </w:t>
      </w:r>
      <w:r>
        <w:t xml:space="preserve">were well established.  The system had </w:t>
      </w:r>
      <w:r>
        <w:lastRenderedPageBreak/>
        <w:t xml:space="preserve">originally been planted with 12 m pasture alleys, but due to difficulties with operating equipment half of the tree rows had been removed to give alleys of 24 metre.  Trees had been planted into jute/hemp mulch strip, but this had only lasted for one year.  </w:t>
      </w:r>
      <w:r w:rsidR="007A2AE9">
        <w:t xml:space="preserve">In the second year black </w:t>
      </w:r>
      <w:r w:rsidR="00081F04">
        <w:t xml:space="preserve">biodegradable </w:t>
      </w:r>
      <w:r w:rsidR="007A2AE9">
        <w:t xml:space="preserve">plastic and wood chip were evaluated as mulch.  The plastic only lasted for a year, but the woodchip gave longer cover.  </w:t>
      </w:r>
      <w:r>
        <w:t xml:space="preserve">It was considered by the delegates that one year cover would be adequate for establishment of alder.  </w:t>
      </w:r>
      <w:r w:rsidR="00586FA0">
        <w:t xml:space="preserve">It was noted that care will have to be taken to protect the trees if cattle are introduced into the system, rather than merely taking silage off the alleys.  </w:t>
      </w:r>
    </w:p>
    <w:p w:rsidR="00A4023F" w:rsidRDefault="00A4023F" w:rsidP="002A237B"/>
    <w:p w:rsidR="00A4023F" w:rsidRDefault="00A4023F" w:rsidP="002A237B">
      <w:r>
        <w:t xml:space="preserve">Further details of the agroforestry projects are given with the Proceedings of the Forum.  </w:t>
      </w:r>
      <w:r w:rsidR="00081F04" w:rsidRPr="00081F04">
        <w:t>http://www.organicresearchcentre.com/?i=articles.php&amp;art_id=773&amp;go=Information and publications</w:t>
      </w:r>
    </w:p>
    <w:p w:rsidR="00353B72" w:rsidRDefault="00353B72" w:rsidP="002A237B"/>
    <w:p w:rsidR="00520A8A" w:rsidRDefault="00520A8A" w:rsidP="002A237B"/>
    <w:p w:rsidR="00520A8A" w:rsidRDefault="00520A8A" w:rsidP="002A237B"/>
    <w:p w:rsidR="00520A8A" w:rsidRDefault="00520A8A" w:rsidP="002A237B"/>
    <w:p w:rsidR="00353B72" w:rsidRDefault="00353B72" w:rsidP="002A237B">
      <w:pPr>
        <w:rPr>
          <w:b/>
        </w:rPr>
      </w:pPr>
      <w:r w:rsidRPr="00353B72">
        <w:rPr>
          <w:b/>
        </w:rPr>
        <w:t>19</w:t>
      </w:r>
      <w:r w:rsidRPr="00353B72">
        <w:rPr>
          <w:b/>
          <w:vertAlign w:val="superscript"/>
        </w:rPr>
        <w:t>th</w:t>
      </w:r>
      <w:r w:rsidRPr="00353B72">
        <w:rPr>
          <w:b/>
        </w:rPr>
        <w:t xml:space="preserve"> May 2015.  Visit to Little Hidden Farm, </w:t>
      </w:r>
      <w:r w:rsidR="001C1F35">
        <w:rPr>
          <w:b/>
        </w:rPr>
        <w:t xml:space="preserve">Hungerford, </w:t>
      </w:r>
      <w:r w:rsidRPr="00353B72">
        <w:rPr>
          <w:b/>
        </w:rPr>
        <w:t>by kind invitation of Bill Acworth</w:t>
      </w:r>
    </w:p>
    <w:p w:rsidR="00B30000" w:rsidRDefault="00B30000" w:rsidP="002A237B">
      <w:pPr>
        <w:rPr>
          <w:b/>
        </w:rPr>
      </w:pPr>
    </w:p>
    <w:p w:rsidR="00E92AE0" w:rsidRDefault="00B30000" w:rsidP="002A237B">
      <w:r w:rsidRPr="00B30000">
        <w:t>The</w:t>
      </w:r>
      <w:r>
        <w:t xml:space="preserve"> </w:t>
      </w:r>
      <w:r w:rsidRPr="00B30000">
        <w:t>agroforestry at Little Hidden Farm in Berkshire</w:t>
      </w:r>
      <w:r>
        <w:t xml:space="preserve"> consists</w:t>
      </w:r>
      <w:r w:rsidRPr="00B30000">
        <w:t xml:space="preserve"> of 5 ha planted in spring 1993 and a further 3.5 ha planted in 1994.  </w:t>
      </w:r>
      <w:r>
        <w:t xml:space="preserve">These were planted as </w:t>
      </w:r>
      <w:proofErr w:type="spellStart"/>
      <w:r>
        <w:t>silvoarable</w:t>
      </w:r>
      <w:proofErr w:type="spellEnd"/>
      <w:r>
        <w:t xml:space="preserve"> agroforestry, within a cereal rotation, although since 2002 the alleys have been down to pasture and are grazed by sheep and are cut for silage.  </w:t>
      </w:r>
    </w:p>
    <w:p w:rsidR="00E92AE0" w:rsidRDefault="00E92AE0" w:rsidP="002A237B"/>
    <w:p w:rsidR="00E92AE0" w:rsidRDefault="00E92AE0" w:rsidP="002A237B">
      <w:bookmarkStart w:id="0" w:name="_GoBack"/>
      <w:bookmarkEnd w:id="0"/>
      <w:r>
        <w:rPr>
          <w:noProof/>
          <w:lang w:eastAsia="en-GB"/>
        </w:rPr>
        <w:lastRenderedPageBreak/>
        <w:drawing>
          <wp:inline distT="0" distB="0" distL="0" distR="0">
            <wp:extent cx="5731510" cy="4299682"/>
            <wp:effectExtent l="0" t="0" r="2540" b="5715"/>
            <wp:docPr id="1" name="Picture 1" descr="H:\FWFpresentations15\Sheep in alley system_Paul_Burg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WFpresentations15\Sheep in alley system_Paul_Burges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299682"/>
                    </a:xfrm>
                    <a:prstGeom prst="rect">
                      <a:avLst/>
                    </a:prstGeom>
                    <a:noFill/>
                    <a:ln>
                      <a:noFill/>
                    </a:ln>
                  </pic:spPr>
                </pic:pic>
              </a:graphicData>
            </a:graphic>
          </wp:inline>
        </w:drawing>
      </w:r>
    </w:p>
    <w:p w:rsidR="00E92AE0" w:rsidRDefault="00E92AE0" w:rsidP="002A237B">
      <w:pPr>
        <w:rPr>
          <w:sz w:val="16"/>
          <w:szCs w:val="16"/>
        </w:rPr>
      </w:pPr>
      <w:r>
        <w:rPr>
          <w:sz w:val="16"/>
          <w:szCs w:val="16"/>
        </w:rPr>
        <w:t>Barren ewes under the trees at Little Hidden Farm (photograph by Paul Burgess)</w:t>
      </w:r>
    </w:p>
    <w:p w:rsidR="00E92AE0" w:rsidRPr="00E92AE0" w:rsidRDefault="00E92AE0" w:rsidP="002A237B">
      <w:pPr>
        <w:rPr>
          <w:sz w:val="16"/>
          <w:szCs w:val="16"/>
        </w:rPr>
      </w:pPr>
    </w:p>
    <w:p w:rsidR="00B30000" w:rsidRDefault="00B30000" w:rsidP="002A237B">
      <w:r>
        <w:t xml:space="preserve">Trees (mainly ash, cherry, oak, sycamore and black walnut, with hornbeam, London plane, grey alder, lime, Norway maple, beech, copper beech, fern leaf beech and Turkish hazel as secondary species) were planted in single rows at a mean distance of 1.5 m apart, with 12 m alleys between the rows.  The trees were high pruned.  Some have been removed (sold as rooted trees for private houses and urban building projects).  Some lime and alder trees are currently being </w:t>
      </w:r>
      <w:proofErr w:type="spellStart"/>
      <w:r>
        <w:t>pollarded</w:t>
      </w:r>
      <w:proofErr w:type="spellEnd"/>
      <w:r>
        <w:t xml:space="preserve">, and the wood removed is to be used for heating.  </w:t>
      </w:r>
    </w:p>
    <w:p w:rsidR="00B30000" w:rsidRDefault="00B30000" w:rsidP="002A237B"/>
    <w:p w:rsidR="00E92AE0" w:rsidRDefault="00E92AE0" w:rsidP="002A237B"/>
    <w:p w:rsidR="00E92AE0" w:rsidRDefault="00E92AE0" w:rsidP="002A237B"/>
    <w:p w:rsidR="00E92AE0" w:rsidRDefault="00E92AE0" w:rsidP="002A237B"/>
    <w:p w:rsidR="00E92AE0" w:rsidRDefault="00E92AE0" w:rsidP="002A237B"/>
    <w:p w:rsidR="00E92AE0" w:rsidRDefault="00E92AE0" w:rsidP="002A237B"/>
    <w:p w:rsidR="00E92AE0" w:rsidRDefault="00E92AE0" w:rsidP="002A237B"/>
    <w:p w:rsidR="00E92AE0" w:rsidRDefault="00E92AE0" w:rsidP="002A237B"/>
    <w:p w:rsidR="00E92AE0" w:rsidRDefault="00E92AE0" w:rsidP="002A237B"/>
    <w:p w:rsidR="00E92AE0" w:rsidRDefault="00E92AE0" w:rsidP="002A237B">
      <w:r>
        <w:rPr>
          <w:noProof/>
          <w:lang w:eastAsia="en-GB"/>
        </w:rPr>
        <w:lastRenderedPageBreak/>
        <w:drawing>
          <wp:inline distT="0" distB="0" distL="0" distR="0">
            <wp:extent cx="5731510" cy="4299682"/>
            <wp:effectExtent l="0" t="0" r="2540" b="5715"/>
            <wp:docPr id="2" name="Picture 2" descr="H:\FWFpresentations15\Pollarding_at_Little_Hidden_Farm_Paul_Burg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FWFpresentations15\Pollarding_at_Little_Hidden_Farm_Paul_Burges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299682"/>
                    </a:xfrm>
                    <a:prstGeom prst="rect">
                      <a:avLst/>
                    </a:prstGeom>
                    <a:noFill/>
                    <a:ln>
                      <a:noFill/>
                    </a:ln>
                  </pic:spPr>
                </pic:pic>
              </a:graphicData>
            </a:graphic>
          </wp:inline>
        </w:drawing>
      </w:r>
    </w:p>
    <w:p w:rsidR="00E92AE0" w:rsidRDefault="00E92AE0" w:rsidP="002A237B">
      <w:pPr>
        <w:rPr>
          <w:sz w:val="16"/>
          <w:szCs w:val="16"/>
        </w:rPr>
      </w:pPr>
      <w:r>
        <w:rPr>
          <w:sz w:val="16"/>
          <w:szCs w:val="16"/>
        </w:rPr>
        <w:t xml:space="preserve">Lime being </w:t>
      </w:r>
      <w:proofErr w:type="spellStart"/>
      <w:r>
        <w:rPr>
          <w:sz w:val="16"/>
          <w:szCs w:val="16"/>
        </w:rPr>
        <w:t>pollarded</w:t>
      </w:r>
      <w:proofErr w:type="spellEnd"/>
      <w:r>
        <w:rPr>
          <w:sz w:val="16"/>
          <w:szCs w:val="16"/>
        </w:rPr>
        <w:t xml:space="preserve"> at Little Hidden Farm (photograph by Paul Burgess)</w:t>
      </w:r>
    </w:p>
    <w:p w:rsidR="00E92AE0" w:rsidRPr="00E92AE0" w:rsidRDefault="00E92AE0" w:rsidP="002A237B">
      <w:pPr>
        <w:rPr>
          <w:sz w:val="16"/>
          <w:szCs w:val="16"/>
        </w:rPr>
      </w:pPr>
    </w:p>
    <w:p w:rsidR="00353B72" w:rsidRDefault="00B30000" w:rsidP="002A237B">
      <w:r>
        <w:t xml:space="preserve">The delegates were shown the trees, and the recent pollarding operation.  </w:t>
      </w:r>
      <w:r w:rsidR="00573D54">
        <w:t xml:space="preserve">They were also shown an area of farm woodland containing </w:t>
      </w:r>
      <w:proofErr w:type="spellStart"/>
      <w:r w:rsidR="00573D54">
        <w:t>Robinia</w:t>
      </w:r>
      <w:proofErr w:type="spellEnd"/>
      <w:r w:rsidR="00573D54">
        <w:t xml:space="preserve">, sweet chestnut and oak.  </w:t>
      </w:r>
    </w:p>
    <w:p w:rsidR="008C4FB1" w:rsidRDefault="008C4FB1" w:rsidP="002A237B"/>
    <w:p w:rsidR="008C4FB1" w:rsidRPr="008C4FB1" w:rsidRDefault="008C4FB1" w:rsidP="002A237B">
      <w:pPr>
        <w:rPr>
          <w:i/>
        </w:rPr>
      </w:pPr>
      <w:r w:rsidRPr="008C4FB1">
        <w:rPr>
          <w:i/>
        </w:rPr>
        <w:t>David Pilbeam, Jo Smith</w:t>
      </w:r>
    </w:p>
    <w:p w:rsidR="00353B72" w:rsidRPr="005E244D" w:rsidRDefault="00353B72" w:rsidP="002A237B">
      <w:r>
        <w:t xml:space="preserve">  </w:t>
      </w:r>
    </w:p>
    <w:p w:rsidR="00B535CC" w:rsidRDefault="00B535CC" w:rsidP="002A237B">
      <w:pPr>
        <w:rPr>
          <w:b/>
        </w:rPr>
      </w:pPr>
    </w:p>
    <w:p w:rsidR="00B535CC" w:rsidRPr="00B535CC" w:rsidRDefault="00B535CC" w:rsidP="002A237B">
      <w:pPr>
        <w:rPr>
          <w:b/>
        </w:rPr>
      </w:pPr>
    </w:p>
    <w:sectPr w:rsidR="00B535CC" w:rsidRPr="00B535CC" w:rsidSect="00C4308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15E7816"/>
    <w:lvl w:ilvl="0">
      <w:start w:val="1"/>
      <w:numFmt w:val="decimal"/>
      <w:lvlText w:val="%1."/>
      <w:lvlJc w:val="left"/>
      <w:pPr>
        <w:tabs>
          <w:tab w:val="num" w:pos="1492"/>
        </w:tabs>
        <w:ind w:left="1492" w:hanging="360"/>
      </w:pPr>
    </w:lvl>
  </w:abstractNum>
  <w:abstractNum w:abstractNumId="1">
    <w:nsid w:val="FFFFFF7D"/>
    <w:multiLevelType w:val="singleLevel"/>
    <w:tmpl w:val="46964D34"/>
    <w:lvl w:ilvl="0">
      <w:start w:val="1"/>
      <w:numFmt w:val="decimal"/>
      <w:lvlText w:val="%1."/>
      <w:lvlJc w:val="left"/>
      <w:pPr>
        <w:tabs>
          <w:tab w:val="num" w:pos="1209"/>
        </w:tabs>
        <w:ind w:left="1209" w:hanging="360"/>
      </w:pPr>
    </w:lvl>
  </w:abstractNum>
  <w:abstractNum w:abstractNumId="2">
    <w:nsid w:val="FFFFFF7E"/>
    <w:multiLevelType w:val="singleLevel"/>
    <w:tmpl w:val="C0D2C580"/>
    <w:lvl w:ilvl="0">
      <w:start w:val="1"/>
      <w:numFmt w:val="decimal"/>
      <w:lvlText w:val="%1."/>
      <w:lvlJc w:val="left"/>
      <w:pPr>
        <w:tabs>
          <w:tab w:val="num" w:pos="926"/>
        </w:tabs>
        <w:ind w:left="926" w:hanging="360"/>
      </w:pPr>
    </w:lvl>
  </w:abstractNum>
  <w:abstractNum w:abstractNumId="3">
    <w:nsid w:val="FFFFFF7F"/>
    <w:multiLevelType w:val="singleLevel"/>
    <w:tmpl w:val="5FFE02AA"/>
    <w:lvl w:ilvl="0">
      <w:start w:val="1"/>
      <w:numFmt w:val="decimal"/>
      <w:lvlText w:val="%1."/>
      <w:lvlJc w:val="left"/>
      <w:pPr>
        <w:tabs>
          <w:tab w:val="num" w:pos="643"/>
        </w:tabs>
        <w:ind w:left="643" w:hanging="360"/>
      </w:pPr>
    </w:lvl>
  </w:abstractNum>
  <w:abstractNum w:abstractNumId="4">
    <w:nsid w:val="FFFFFF80"/>
    <w:multiLevelType w:val="singleLevel"/>
    <w:tmpl w:val="9A2034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D02CF0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F1093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426A5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DCCD14A"/>
    <w:lvl w:ilvl="0">
      <w:start w:val="1"/>
      <w:numFmt w:val="decimal"/>
      <w:pStyle w:val="ListNumber"/>
      <w:lvlText w:val="%1."/>
      <w:lvlJc w:val="left"/>
      <w:pPr>
        <w:tabs>
          <w:tab w:val="num" w:pos="360"/>
        </w:tabs>
        <w:ind w:left="360" w:hanging="360"/>
      </w:pPr>
    </w:lvl>
  </w:abstractNum>
  <w:abstractNum w:abstractNumId="9">
    <w:nsid w:val="FFFFFF89"/>
    <w:multiLevelType w:val="singleLevel"/>
    <w:tmpl w:val="65502A54"/>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5CC"/>
    <w:rsid w:val="00081F04"/>
    <w:rsid w:val="000A395C"/>
    <w:rsid w:val="001C1F35"/>
    <w:rsid w:val="001C2F45"/>
    <w:rsid w:val="00273123"/>
    <w:rsid w:val="002A237B"/>
    <w:rsid w:val="00311134"/>
    <w:rsid w:val="00330467"/>
    <w:rsid w:val="003400F1"/>
    <w:rsid w:val="00341AD6"/>
    <w:rsid w:val="00353B72"/>
    <w:rsid w:val="004128D5"/>
    <w:rsid w:val="00416AA0"/>
    <w:rsid w:val="00420980"/>
    <w:rsid w:val="0045343D"/>
    <w:rsid w:val="00520A8A"/>
    <w:rsid w:val="0056264E"/>
    <w:rsid w:val="00573D54"/>
    <w:rsid w:val="00586FA0"/>
    <w:rsid w:val="005B0D14"/>
    <w:rsid w:val="005C161B"/>
    <w:rsid w:val="005E244D"/>
    <w:rsid w:val="006213B0"/>
    <w:rsid w:val="006422C8"/>
    <w:rsid w:val="006F163E"/>
    <w:rsid w:val="007A2AE9"/>
    <w:rsid w:val="007F08F0"/>
    <w:rsid w:val="00873D7B"/>
    <w:rsid w:val="00880119"/>
    <w:rsid w:val="00890E90"/>
    <w:rsid w:val="008B6CEF"/>
    <w:rsid w:val="008C4FB1"/>
    <w:rsid w:val="0091059B"/>
    <w:rsid w:val="00930117"/>
    <w:rsid w:val="00956C40"/>
    <w:rsid w:val="00A36CF5"/>
    <w:rsid w:val="00A4023F"/>
    <w:rsid w:val="00AD1B4C"/>
    <w:rsid w:val="00AD3173"/>
    <w:rsid w:val="00B23E4E"/>
    <w:rsid w:val="00B30000"/>
    <w:rsid w:val="00B3772F"/>
    <w:rsid w:val="00B535CC"/>
    <w:rsid w:val="00B73992"/>
    <w:rsid w:val="00B7564E"/>
    <w:rsid w:val="00BF7C01"/>
    <w:rsid w:val="00C43089"/>
    <w:rsid w:val="00CA19CD"/>
    <w:rsid w:val="00D00D33"/>
    <w:rsid w:val="00D36E4E"/>
    <w:rsid w:val="00DB516A"/>
    <w:rsid w:val="00E057DF"/>
    <w:rsid w:val="00E209F2"/>
    <w:rsid w:val="00E92AE0"/>
    <w:rsid w:val="00E95A57"/>
    <w:rsid w:val="00EA1A58"/>
    <w:rsid w:val="00EB66B1"/>
    <w:rsid w:val="00F367F1"/>
    <w:rsid w:val="00F419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64E"/>
    <w:pPr>
      <w:spacing w:before="120" w:after="0"/>
    </w:pPr>
  </w:style>
  <w:style w:type="paragraph" w:styleId="Heading1">
    <w:name w:val="heading 1"/>
    <w:basedOn w:val="Normal"/>
    <w:next w:val="Normal"/>
    <w:link w:val="Heading1Char"/>
    <w:autoRedefine/>
    <w:uiPriority w:val="9"/>
    <w:qFormat/>
    <w:rsid w:val="00EB66B1"/>
    <w:pPr>
      <w:keepNext/>
      <w:keepLines/>
      <w:outlineLvl w:val="0"/>
    </w:pPr>
    <w:rPr>
      <w:rFonts w:eastAsiaTheme="majorEastAsia"/>
      <w:b/>
      <w:bCs/>
      <w:sz w:val="36"/>
      <w:szCs w:val="28"/>
    </w:rPr>
  </w:style>
  <w:style w:type="paragraph" w:styleId="Heading2">
    <w:name w:val="heading 2"/>
    <w:basedOn w:val="Normal"/>
    <w:next w:val="Normal"/>
    <w:link w:val="Heading2Char"/>
    <w:autoRedefine/>
    <w:uiPriority w:val="9"/>
    <w:unhideWhenUsed/>
    <w:qFormat/>
    <w:rsid w:val="00EB66B1"/>
    <w:pPr>
      <w:keepNext/>
      <w:keepLines/>
      <w:spacing w:before="240" w:after="120"/>
      <w:outlineLvl w:val="1"/>
    </w:pPr>
    <w:rPr>
      <w:rFonts w:eastAsiaTheme="majorEastAsia"/>
      <w:b/>
      <w:bCs/>
      <w:sz w:val="28"/>
      <w:szCs w:val="26"/>
    </w:rPr>
  </w:style>
  <w:style w:type="paragraph" w:styleId="Heading3">
    <w:name w:val="heading 3"/>
    <w:basedOn w:val="Normal"/>
    <w:next w:val="Normal"/>
    <w:link w:val="Heading3Char"/>
    <w:autoRedefine/>
    <w:uiPriority w:val="9"/>
    <w:unhideWhenUsed/>
    <w:qFormat/>
    <w:rsid w:val="00EB66B1"/>
    <w:pPr>
      <w:keepNext/>
      <w:keepLines/>
      <w:spacing w:before="240" w:after="120"/>
      <w:outlineLvl w:val="2"/>
    </w:pPr>
    <w:rPr>
      <w:rFonts w:eastAsiaTheme="majorEastAsia"/>
      <w:b/>
      <w:bCs/>
    </w:rPr>
  </w:style>
  <w:style w:type="paragraph" w:styleId="Heading4">
    <w:name w:val="heading 4"/>
    <w:basedOn w:val="Normal"/>
    <w:next w:val="Normal"/>
    <w:link w:val="Heading4Char"/>
    <w:autoRedefine/>
    <w:uiPriority w:val="9"/>
    <w:unhideWhenUsed/>
    <w:qFormat/>
    <w:rsid w:val="00EB66B1"/>
    <w:pPr>
      <w:keepNext/>
      <w:keepLines/>
      <w:spacing w:before="240" w:after="120"/>
      <w:outlineLvl w:val="3"/>
    </w:pPr>
    <w:rPr>
      <w:rFonts w:eastAsiaTheme="majorEastAsia"/>
      <w:b/>
      <w:bCs/>
      <w:iCs/>
    </w:rPr>
  </w:style>
  <w:style w:type="paragraph" w:styleId="Heading5">
    <w:name w:val="heading 5"/>
    <w:basedOn w:val="Normal"/>
    <w:next w:val="Normal"/>
    <w:link w:val="Heading5Char"/>
    <w:autoRedefine/>
    <w:uiPriority w:val="9"/>
    <w:unhideWhenUsed/>
    <w:qFormat/>
    <w:rsid w:val="00273123"/>
    <w:pPr>
      <w:keepNext/>
      <w:keepLines/>
      <w:spacing w:before="240" w:after="120"/>
      <w:outlineLvl w:val="4"/>
    </w:pPr>
    <w:rPr>
      <w:rFonts w:eastAsiaTheme="majorEastAsia"/>
      <w:b/>
    </w:rPr>
  </w:style>
  <w:style w:type="paragraph" w:styleId="Heading6">
    <w:name w:val="heading 6"/>
    <w:basedOn w:val="Normal"/>
    <w:next w:val="Normal"/>
    <w:link w:val="Heading6Char"/>
    <w:uiPriority w:val="9"/>
    <w:unhideWhenUsed/>
    <w:qFormat/>
    <w:rsid w:val="006F163E"/>
    <w:pPr>
      <w:keepNext/>
      <w:keepLines/>
      <w:spacing w:before="240" w:after="120"/>
      <w:outlineLvl w:val="5"/>
    </w:pPr>
    <w:rPr>
      <w:rFonts w:eastAsiaTheme="majorEastAsia"/>
      <w:b/>
      <w:iCs/>
    </w:rPr>
  </w:style>
  <w:style w:type="paragraph" w:styleId="Heading7">
    <w:name w:val="heading 7"/>
    <w:basedOn w:val="Normal"/>
    <w:next w:val="Normal"/>
    <w:link w:val="Heading7Char"/>
    <w:uiPriority w:val="9"/>
    <w:unhideWhenUsed/>
    <w:qFormat/>
    <w:rsid w:val="006F163E"/>
    <w:pPr>
      <w:keepNext/>
      <w:keepLines/>
      <w:spacing w:before="240" w:after="120"/>
      <w:outlineLvl w:val="6"/>
    </w:pPr>
    <w:rPr>
      <w:rFonts w:eastAsiaTheme="majorEastAsia" w:cstheme="majorBidi"/>
      <w:b/>
      <w:i/>
      <w:iCs/>
    </w:rPr>
  </w:style>
  <w:style w:type="paragraph" w:styleId="Heading8">
    <w:name w:val="heading 8"/>
    <w:basedOn w:val="Normal"/>
    <w:next w:val="Normal"/>
    <w:link w:val="Heading8Char"/>
    <w:uiPriority w:val="9"/>
    <w:unhideWhenUsed/>
    <w:qFormat/>
    <w:rsid w:val="006F163E"/>
    <w:pPr>
      <w:keepNext/>
      <w:keepLines/>
      <w:spacing w:before="240" w:after="120"/>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6F163E"/>
    <w:pPr>
      <w:keepNext/>
      <w:keepLines/>
      <w:spacing w:before="240" w:after="120"/>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
    <w:name w:val="Subheading"/>
    <w:basedOn w:val="Normal"/>
    <w:next w:val="Normal"/>
    <w:link w:val="SubheadingChar"/>
    <w:rsid w:val="00E209F2"/>
    <w:pPr>
      <w:keepNext/>
    </w:pPr>
    <w:rPr>
      <w:b/>
    </w:rPr>
  </w:style>
  <w:style w:type="character" w:customStyle="1" w:styleId="SubheadingChar">
    <w:name w:val="Subheading Char"/>
    <w:basedOn w:val="DefaultParagraphFont"/>
    <w:link w:val="Subheading"/>
    <w:rsid w:val="00E209F2"/>
    <w:rPr>
      <w:rFonts w:ascii="Arial" w:hAnsi="Arial" w:cs="Arial"/>
      <w:b/>
      <w:sz w:val="28"/>
    </w:rPr>
  </w:style>
  <w:style w:type="paragraph" w:styleId="Caption">
    <w:name w:val="caption"/>
    <w:basedOn w:val="Normal"/>
    <w:next w:val="Normal"/>
    <w:uiPriority w:val="35"/>
    <w:unhideWhenUsed/>
    <w:qFormat/>
    <w:rsid w:val="000A395C"/>
    <w:pPr>
      <w:spacing w:line="240" w:lineRule="auto"/>
    </w:pPr>
    <w:rPr>
      <w:b/>
      <w:bCs/>
      <w:szCs w:val="18"/>
    </w:rPr>
  </w:style>
  <w:style w:type="paragraph" w:styleId="Title">
    <w:name w:val="Title"/>
    <w:basedOn w:val="Normal"/>
    <w:next w:val="Normal"/>
    <w:link w:val="TitleChar"/>
    <w:autoRedefine/>
    <w:uiPriority w:val="10"/>
    <w:qFormat/>
    <w:rsid w:val="005B0D14"/>
    <w:pPr>
      <w:keepNext/>
      <w:pBdr>
        <w:bottom w:val="single" w:sz="8" w:space="4" w:color="auto"/>
      </w:pBdr>
      <w:spacing w:before="240" w:after="120" w:line="240" w:lineRule="auto"/>
      <w:contextualSpacing/>
      <w:outlineLvl w:val="0"/>
    </w:pPr>
    <w:rPr>
      <w:rFonts w:eastAsiaTheme="majorEastAsia"/>
      <w:b/>
      <w:spacing w:val="5"/>
      <w:sz w:val="36"/>
      <w:szCs w:val="52"/>
    </w:rPr>
  </w:style>
  <w:style w:type="character" w:customStyle="1" w:styleId="TitleChar">
    <w:name w:val="Title Char"/>
    <w:basedOn w:val="DefaultParagraphFont"/>
    <w:link w:val="Title"/>
    <w:uiPriority w:val="10"/>
    <w:rsid w:val="005B0D14"/>
    <w:rPr>
      <w:rFonts w:eastAsiaTheme="majorEastAsia"/>
      <w:b/>
      <w:spacing w:val="5"/>
      <w:sz w:val="36"/>
      <w:szCs w:val="52"/>
    </w:rPr>
  </w:style>
  <w:style w:type="paragraph" w:styleId="Subtitle">
    <w:name w:val="Subtitle"/>
    <w:basedOn w:val="Normal"/>
    <w:next w:val="Normal"/>
    <w:link w:val="SubtitleChar"/>
    <w:autoRedefine/>
    <w:uiPriority w:val="11"/>
    <w:qFormat/>
    <w:rsid w:val="00EB66B1"/>
    <w:pPr>
      <w:keepNext/>
      <w:numPr>
        <w:ilvl w:val="1"/>
      </w:numPr>
    </w:pPr>
    <w:rPr>
      <w:rFonts w:eastAsiaTheme="majorEastAsia"/>
      <w:iCs/>
      <w:spacing w:val="15"/>
      <w:sz w:val="28"/>
    </w:rPr>
  </w:style>
  <w:style w:type="character" w:customStyle="1" w:styleId="SubtitleChar">
    <w:name w:val="Subtitle Char"/>
    <w:basedOn w:val="DefaultParagraphFont"/>
    <w:link w:val="Subtitle"/>
    <w:uiPriority w:val="11"/>
    <w:rsid w:val="00EB66B1"/>
    <w:rPr>
      <w:rFonts w:ascii="Arial" w:eastAsiaTheme="majorEastAsia" w:hAnsi="Arial" w:cs="Arial"/>
      <w:iCs/>
      <w:spacing w:val="15"/>
      <w:sz w:val="28"/>
      <w:szCs w:val="24"/>
    </w:rPr>
  </w:style>
  <w:style w:type="character" w:customStyle="1" w:styleId="Heading1Char">
    <w:name w:val="Heading 1 Char"/>
    <w:basedOn w:val="DefaultParagraphFont"/>
    <w:link w:val="Heading1"/>
    <w:uiPriority w:val="9"/>
    <w:rsid w:val="00EB66B1"/>
    <w:rPr>
      <w:rFonts w:ascii="Arial" w:eastAsiaTheme="majorEastAsia" w:hAnsi="Arial" w:cs="Arial"/>
      <w:b/>
      <w:bCs/>
      <w:sz w:val="36"/>
      <w:szCs w:val="28"/>
    </w:rPr>
  </w:style>
  <w:style w:type="character" w:customStyle="1" w:styleId="Heading2Char">
    <w:name w:val="Heading 2 Char"/>
    <w:basedOn w:val="DefaultParagraphFont"/>
    <w:link w:val="Heading2"/>
    <w:uiPriority w:val="9"/>
    <w:rsid w:val="00EB66B1"/>
    <w:rPr>
      <w:rFonts w:ascii="Arial" w:eastAsiaTheme="majorEastAsia" w:hAnsi="Arial" w:cs="Arial"/>
      <w:b/>
      <w:bCs/>
      <w:sz w:val="28"/>
      <w:szCs w:val="26"/>
    </w:rPr>
  </w:style>
  <w:style w:type="character" w:customStyle="1" w:styleId="Heading3Char">
    <w:name w:val="Heading 3 Char"/>
    <w:basedOn w:val="DefaultParagraphFont"/>
    <w:link w:val="Heading3"/>
    <w:uiPriority w:val="9"/>
    <w:rsid w:val="00EB66B1"/>
    <w:rPr>
      <w:rFonts w:ascii="Arial" w:eastAsiaTheme="majorEastAsia" w:hAnsi="Arial" w:cs="Arial"/>
      <w:b/>
      <w:bCs/>
      <w:sz w:val="24"/>
    </w:rPr>
  </w:style>
  <w:style w:type="character" w:customStyle="1" w:styleId="Heading4Char">
    <w:name w:val="Heading 4 Char"/>
    <w:basedOn w:val="DefaultParagraphFont"/>
    <w:link w:val="Heading4"/>
    <w:uiPriority w:val="9"/>
    <w:rsid w:val="00EB66B1"/>
    <w:rPr>
      <w:rFonts w:ascii="Arial" w:eastAsiaTheme="majorEastAsia" w:hAnsi="Arial" w:cs="Arial"/>
      <w:b/>
      <w:bCs/>
      <w:iCs/>
      <w:sz w:val="24"/>
    </w:rPr>
  </w:style>
  <w:style w:type="character" w:customStyle="1" w:styleId="Heading5Char">
    <w:name w:val="Heading 5 Char"/>
    <w:basedOn w:val="DefaultParagraphFont"/>
    <w:link w:val="Heading5"/>
    <w:uiPriority w:val="9"/>
    <w:rsid w:val="00273123"/>
    <w:rPr>
      <w:rFonts w:ascii="Arial" w:eastAsiaTheme="majorEastAsia" w:hAnsi="Arial" w:cs="Arial"/>
      <w:b/>
      <w:sz w:val="24"/>
    </w:rPr>
  </w:style>
  <w:style w:type="character" w:customStyle="1" w:styleId="Heading6Char">
    <w:name w:val="Heading 6 Char"/>
    <w:basedOn w:val="DefaultParagraphFont"/>
    <w:link w:val="Heading6"/>
    <w:uiPriority w:val="9"/>
    <w:rsid w:val="006F163E"/>
    <w:rPr>
      <w:rFonts w:ascii="Arial" w:eastAsiaTheme="majorEastAsia" w:hAnsi="Arial" w:cs="Arial"/>
      <w:b/>
      <w:iCs/>
      <w:sz w:val="24"/>
    </w:rPr>
  </w:style>
  <w:style w:type="paragraph" w:styleId="Quote">
    <w:name w:val="Quote"/>
    <w:basedOn w:val="Normal"/>
    <w:next w:val="Normal"/>
    <w:link w:val="QuoteChar1"/>
    <w:uiPriority w:val="29"/>
    <w:qFormat/>
    <w:rsid w:val="00AD1B4C"/>
    <w:pPr>
      <w:ind w:left="794" w:right="794"/>
    </w:pPr>
    <w:rPr>
      <w:i/>
      <w:iCs/>
    </w:rPr>
  </w:style>
  <w:style w:type="character" w:customStyle="1" w:styleId="QuoteChar">
    <w:name w:val="Quote Char"/>
    <w:basedOn w:val="DefaultParagraphFont"/>
    <w:uiPriority w:val="29"/>
    <w:rsid w:val="00E209F2"/>
    <w:rPr>
      <w:rFonts w:ascii="Arial" w:hAnsi="Arial" w:cs="Arial"/>
      <w:i/>
      <w:iCs/>
      <w:color w:val="000000" w:themeColor="text1"/>
      <w:sz w:val="28"/>
    </w:rPr>
  </w:style>
  <w:style w:type="character" w:customStyle="1" w:styleId="QuoteChar1">
    <w:name w:val="Quote Char1"/>
    <w:basedOn w:val="DefaultParagraphFont"/>
    <w:link w:val="Quote"/>
    <w:uiPriority w:val="29"/>
    <w:rsid w:val="00AD1B4C"/>
    <w:rPr>
      <w:i/>
      <w:iCs/>
    </w:rPr>
  </w:style>
  <w:style w:type="paragraph" w:styleId="ListBullet">
    <w:name w:val="List Bullet"/>
    <w:basedOn w:val="Normal"/>
    <w:uiPriority w:val="99"/>
    <w:semiHidden/>
    <w:unhideWhenUsed/>
    <w:rsid w:val="00E209F2"/>
    <w:pPr>
      <w:numPr>
        <w:numId w:val="1"/>
      </w:numPr>
      <w:contextualSpacing/>
    </w:pPr>
  </w:style>
  <w:style w:type="paragraph" w:styleId="ListNumber">
    <w:name w:val="List Number"/>
    <w:basedOn w:val="Normal"/>
    <w:uiPriority w:val="99"/>
    <w:semiHidden/>
    <w:unhideWhenUsed/>
    <w:rsid w:val="00E209F2"/>
    <w:pPr>
      <w:numPr>
        <w:numId w:val="2"/>
      </w:numPr>
      <w:contextualSpacing/>
    </w:pPr>
  </w:style>
  <w:style w:type="paragraph" w:styleId="TableofFigures">
    <w:name w:val="table of figures"/>
    <w:basedOn w:val="Normal"/>
    <w:next w:val="Normal"/>
    <w:uiPriority w:val="99"/>
    <w:semiHidden/>
    <w:unhideWhenUsed/>
    <w:rsid w:val="00E209F2"/>
  </w:style>
  <w:style w:type="character" w:styleId="IntenseEmphasis">
    <w:name w:val="Intense Emphasis"/>
    <w:basedOn w:val="DefaultParagraphFont"/>
    <w:uiPriority w:val="21"/>
    <w:qFormat/>
    <w:rsid w:val="00416AA0"/>
    <w:rPr>
      <w:b/>
      <w:bCs/>
      <w:i/>
      <w:iCs/>
      <w:color w:val="auto"/>
    </w:rPr>
  </w:style>
  <w:style w:type="paragraph" w:styleId="IntenseQuote">
    <w:name w:val="Intense Quote"/>
    <w:basedOn w:val="Normal"/>
    <w:next w:val="Normal"/>
    <w:link w:val="IntenseQuoteChar"/>
    <w:uiPriority w:val="30"/>
    <w:qFormat/>
    <w:rsid w:val="001C2F45"/>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1C2F45"/>
    <w:rPr>
      <w:rFonts w:ascii="Arial" w:hAnsi="Arial" w:cs="Arial"/>
      <w:b/>
      <w:bCs/>
      <w:i/>
      <w:iCs/>
      <w:sz w:val="24"/>
    </w:rPr>
  </w:style>
  <w:style w:type="character" w:styleId="SubtleReference">
    <w:name w:val="Subtle Reference"/>
    <w:basedOn w:val="DefaultParagraphFont"/>
    <w:uiPriority w:val="31"/>
    <w:qFormat/>
    <w:rsid w:val="00B7564E"/>
    <w:rPr>
      <w:smallCaps/>
      <w:color w:val="auto"/>
      <w:u w:val="single"/>
    </w:rPr>
  </w:style>
  <w:style w:type="character" w:customStyle="1" w:styleId="Heading7Char">
    <w:name w:val="Heading 7 Char"/>
    <w:basedOn w:val="DefaultParagraphFont"/>
    <w:link w:val="Heading7"/>
    <w:uiPriority w:val="9"/>
    <w:rsid w:val="006F163E"/>
    <w:rPr>
      <w:rFonts w:ascii="Arial" w:eastAsiaTheme="majorEastAsia" w:hAnsi="Arial" w:cstheme="majorBidi"/>
      <w:b/>
      <w:i/>
      <w:iCs/>
      <w:sz w:val="24"/>
    </w:rPr>
  </w:style>
  <w:style w:type="character" w:customStyle="1" w:styleId="Heading8Char">
    <w:name w:val="Heading 8 Char"/>
    <w:basedOn w:val="DefaultParagraphFont"/>
    <w:link w:val="Heading8"/>
    <w:uiPriority w:val="9"/>
    <w:rsid w:val="006F163E"/>
    <w:rPr>
      <w:rFonts w:ascii="Arial" w:eastAsiaTheme="majorEastAsia" w:hAnsi="Arial" w:cstheme="majorBidi"/>
      <w:sz w:val="24"/>
      <w:szCs w:val="20"/>
    </w:rPr>
  </w:style>
  <w:style w:type="character" w:customStyle="1" w:styleId="Heading9Char">
    <w:name w:val="Heading 9 Char"/>
    <w:basedOn w:val="DefaultParagraphFont"/>
    <w:link w:val="Heading9"/>
    <w:uiPriority w:val="9"/>
    <w:rsid w:val="006F163E"/>
    <w:rPr>
      <w:rFonts w:ascii="Arial" w:eastAsiaTheme="majorEastAsia" w:hAnsi="Arial" w:cstheme="majorBidi"/>
      <w:i/>
      <w:iCs/>
      <w:sz w:val="24"/>
      <w:szCs w:val="20"/>
    </w:rPr>
  </w:style>
  <w:style w:type="character" w:styleId="IntenseReference">
    <w:name w:val="Intense Reference"/>
    <w:basedOn w:val="DefaultParagraphFont"/>
    <w:uiPriority w:val="32"/>
    <w:qFormat/>
    <w:rsid w:val="00AD1B4C"/>
    <w:rPr>
      <w:b/>
      <w:bCs/>
      <w:smallCaps/>
      <w:color w:val="auto"/>
      <w:spacing w:val="5"/>
      <w:u w:val="single"/>
    </w:rPr>
  </w:style>
  <w:style w:type="paragraph" w:styleId="TOCHeading">
    <w:name w:val="TOC Heading"/>
    <w:basedOn w:val="Heading1"/>
    <w:next w:val="Normal"/>
    <w:uiPriority w:val="39"/>
    <w:semiHidden/>
    <w:unhideWhenUsed/>
    <w:qFormat/>
    <w:rsid w:val="002A237B"/>
    <w:pPr>
      <w:spacing w:before="480"/>
      <w:outlineLvl w:val="9"/>
    </w:pPr>
    <w:rPr>
      <w:rFonts w:cstheme="majorBidi"/>
      <w:sz w:val="28"/>
    </w:rPr>
  </w:style>
  <w:style w:type="paragraph" w:styleId="BlockText">
    <w:name w:val="Block Text"/>
    <w:basedOn w:val="Normal"/>
    <w:uiPriority w:val="99"/>
    <w:semiHidden/>
    <w:unhideWhenUsed/>
    <w:rsid w:val="00B23E4E"/>
    <w:pPr>
      <w:pBdr>
        <w:top w:val="single" w:sz="2" w:space="10" w:color="auto" w:shadow="1"/>
        <w:left w:val="single" w:sz="2" w:space="10" w:color="auto" w:shadow="1"/>
        <w:bottom w:val="single" w:sz="2" w:space="10" w:color="auto" w:shadow="1"/>
        <w:right w:val="single" w:sz="2" w:space="10" w:color="auto" w:shadow="1"/>
      </w:pBdr>
      <w:ind w:left="1152" w:right="1152"/>
    </w:pPr>
    <w:rPr>
      <w:rFonts w:eastAsiaTheme="minorEastAsia" w:cstheme="minorBidi"/>
      <w:i/>
      <w:iCs/>
    </w:rPr>
  </w:style>
  <w:style w:type="character" w:styleId="PlaceholderText">
    <w:name w:val="Placeholder Text"/>
    <w:basedOn w:val="DefaultParagraphFont"/>
    <w:uiPriority w:val="99"/>
    <w:semiHidden/>
    <w:rsid w:val="00AD3173"/>
    <w:rPr>
      <w:color w:val="auto"/>
    </w:rPr>
  </w:style>
  <w:style w:type="paragraph" w:styleId="TOAHeading">
    <w:name w:val="toa heading"/>
    <w:basedOn w:val="Normal"/>
    <w:next w:val="Normal"/>
    <w:uiPriority w:val="99"/>
    <w:semiHidden/>
    <w:unhideWhenUsed/>
    <w:rsid w:val="00BF7C01"/>
    <w:rPr>
      <w:rFonts w:eastAsiaTheme="majorEastAsia" w:cstheme="majorBidi"/>
      <w:b/>
      <w:bCs/>
      <w:sz w:val="28"/>
    </w:rPr>
  </w:style>
  <w:style w:type="paragraph" w:styleId="PlainText">
    <w:name w:val="Plain Text"/>
    <w:basedOn w:val="Normal"/>
    <w:link w:val="PlainTextChar"/>
    <w:uiPriority w:val="99"/>
    <w:semiHidden/>
    <w:unhideWhenUsed/>
    <w:rsid w:val="00330467"/>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sid w:val="00330467"/>
    <w:rPr>
      <w:rFonts w:ascii="Consolas" w:hAnsi="Consolas"/>
      <w:szCs w:val="21"/>
    </w:rPr>
  </w:style>
  <w:style w:type="paragraph" w:styleId="BodyText3">
    <w:name w:val="Body Text 3"/>
    <w:basedOn w:val="Normal"/>
    <w:link w:val="BodyText3Char"/>
    <w:uiPriority w:val="99"/>
    <w:semiHidden/>
    <w:unhideWhenUsed/>
    <w:rsid w:val="00890E90"/>
    <w:pPr>
      <w:spacing w:after="120"/>
    </w:pPr>
    <w:rPr>
      <w:sz w:val="20"/>
      <w:szCs w:val="16"/>
    </w:rPr>
  </w:style>
  <w:style w:type="character" w:customStyle="1" w:styleId="BodyText3Char">
    <w:name w:val="Body Text 3 Char"/>
    <w:basedOn w:val="DefaultParagraphFont"/>
    <w:link w:val="BodyText3"/>
    <w:uiPriority w:val="99"/>
    <w:semiHidden/>
    <w:rsid w:val="00890E90"/>
    <w:rPr>
      <w:sz w:val="20"/>
      <w:szCs w:val="16"/>
    </w:rPr>
  </w:style>
  <w:style w:type="paragraph" w:styleId="BodyText">
    <w:name w:val="Body Text"/>
    <w:basedOn w:val="Normal"/>
    <w:link w:val="BodyTextChar"/>
    <w:uiPriority w:val="99"/>
    <w:semiHidden/>
    <w:unhideWhenUsed/>
    <w:rsid w:val="00890E90"/>
    <w:pPr>
      <w:spacing w:after="120"/>
    </w:pPr>
  </w:style>
  <w:style w:type="character" w:customStyle="1" w:styleId="BodyTextChar">
    <w:name w:val="Body Text Char"/>
    <w:basedOn w:val="DefaultParagraphFont"/>
    <w:link w:val="BodyText"/>
    <w:uiPriority w:val="99"/>
    <w:semiHidden/>
    <w:rsid w:val="00890E90"/>
  </w:style>
  <w:style w:type="paragraph" w:styleId="BodyTextFirstIndent">
    <w:name w:val="Body Text First Indent"/>
    <w:basedOn w:val="BodyText"/>
    <w:link w:val="BodyTextFirstIndentChar"/>
    <w:uiPriority w:val="99"/>
    <w:unhideWhenUsed/>
    <w:rsid w:val="00890E90"/>
    <w:pPr>
      <w:spacing w:after="320"/>
      <w:ind w:firstLine="360"/>
    </w:pPr>
  </w:style>
  <w:style w:type="character" w:customStyle="1" w:styleId="BodyTextFirstIndentChar">
    <w:name w:val="Body Text First Indent Char"/>
    <w:basedOn w:val="BodyTextChar"/>
    <w:link w:val="BodyTextFirstIndent"/>
    <w:uiPriority w:val="99"/>
    <w:rsid w:val="00890E90"/>
  </w:style>
  <w:style w:type="paragraph" w:styleId="BodyTextIndent3">
    <w:name w:val="Body Text Indent 3"/>
    <w:basedOn w:val="Normal"/>
    <w:link w:val="BodyTextIndent3Char"/>
    <w:uiPriority w:val="99"/>
    <w:unhideWhenUsed/>
    <w:rsid w:val="00D00D33"/>
    <w:pPr>
      <w:spacing w:after="120"/>
      <w:ind w:left="283"/>
    </w:pPr>
    <w:rPr>
      <w:sz w:val="20"/>
      <w:szCs w:val="16"/>
    </w:rPr>
  </w:style>
  <w:style w:type="character" w:customStyle="1" w:styleId="BodyTextIndent3Char">
    <w:name w:val="Body Text Indent 3 Char"/>
    <w:basedOn w:val="DefaultParagraphFont"/>
    <w:link w:val="BodyTextIndent3"/>
    <w:uiPriority w:val="99"/>
    <w:rsid w:val="00D00D33"/>
    <w:rPr>
      <w:sz w:val="20"/>
      <w:szCs w:val="16"/>
    </w:rPr>
  </w:style>
  <w:style w:type="paragraph" w:styleId="DocumentMap">
    <w:name w:val="Document Map"/>
    <w:basedOn w:val="Normal"/>
    <w:link w:val="DocumentMapChar"/>
    <w:uiPriority w:val="99"/>
    <w:semiHidden/>
    <w:unhideWhenUsed/>
    <w:rsid w:val="00B3772F"/>
    <w:pPr>
      <w:spacing w:before="0" w:line="240" w:lineRule="auto"/>
    </w:pPr>
    <w:rPr>
      <w:rFonts w:cs="Tahoma"/>
      <w:szCs w:val="16"/>
    </w:rPr>
  </w:style>
  <w:style w:type="character" w:customStyle="1" w:styleId="DocumentMapChar">
    <w:name w:val="Document Map Char"/>
    <w:basedOn w:val="DefaultParagraphFont"/>
    <w:link w:val="DocumentMap"/>
    <w:uiPriority w:val="99"/>
    <w:semiHidden/>
    <w:rsid w:val="00B3772F"/>
    <w:rPr>
      <w:rFonts w:cs="Tahoma"/>
      <w:szCs w:val="16"/>
    </w:rPr>
  </w:style>
  <w:style w:type="paragraph" w:styleId="EndnoteText">
    <w:name w:val="endnote text"/>
    <w:basedOn w:val="Normal"/>
    <w:link w:val="EndnoteTextChar"/>
    <w:uiPriority w:val="99"/>
    <w:unhideWhenUsed/>
    <w:rsid w:val="00B3772F"/>
    <w:pPr>
      <w:spacing w:before="0" w:line="240" w:lineRule="auto"/>
    </w:pPr>
    <w:rPr>
      <w:szCs w:val="20"/>
    </w:rPr>
  </w:style>
  <w:style w:type="character" w:customStyle="1" w:styleId="EndnoteTextChar">
    <w:name w:val="Endnote Text Char"/>
    <w:basedOn w:val="DefaultParagraphFont"/>
    <w:link w:val="EndnoteText"/>
    <w:uiPriority w:val="99"/>
    <w:rsid w:val="00B3772F"/>
    <w:rPr>
      <w:szCs w:val="20"/>
    </w:rPr>
  </w:style>
  <w:style w:type="character" w:styleId="Emphasis">
    <w:name w:val="Emphasis"/>
    <w:basedOn w:val="DefaultParagraphFont"/>
    <w:uiPriority w:val="20"/>
    <w:qFormat/>
    <w:rsid w:val="00B3772F"/>
    <w:rPr>
      <w:i/>
      <w:iCs/>
    </w:rPr>
  </w:style>
  <w:style w:type="paragraph" w:styleId="EnvelopeReturn">
    <w:name w:val="envelope return"/>
    <w:basedOn w:val="Normal"/>
    <w:uiPriority w:val="99"/>
    <w:semiHidden/>
    <w:unhideWhenUsed/>
    <w:rsid w:val="00B3772F"/>
    <w:pPr>
      <w:spacing w:before="0" w:line="240" w:lineRule="auto"/>
    </w:pPr>
    <w:rPr>
      <w:rFonts w:eastAsiaTheme="majorEastAsia" w:cstheme="majorBidi"/>
      <w:szCs w:val="20"/>
    </w:rPr>
  </w:style>
  <w:style w:type="paragraph" w:styleId="MessageHeader">
    <w:name w:val="Message Header"/>
    <w:basedOn w:val="Normal"/>
    <w:link w:val="MessageHeaderChar"/>
    <w:uiPriority w:val="99"/>
    <w:semiHidden/>
    <w:unhideWhenUsed/>
    <w:rsid w:val="003400F1"/>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eastAsiaTheme="majorEastAsia" w:cstheme="majorBidi"/>
    </w:rPr>
  </w:style>
  <w:style w:type="character" w:customStyle="1" w:styleId="MessageHeaderChar">
    <w:name w:val="Message Header Char"/>
    <w:basedOn w:val="DefaultParagraphFont"/>
    <w:link w:val="MessageHeader"/>
    <w:uiPriority w:val="99"/>
    <w:semiHidden/>
    <w:rsid w:val="003400F1"/>
    <w:rPr>
      <w:rFonts w:eastAsiaTheme="majorEastAsia" w:cstheme="majorBidi"/>
      <w:shd w:val="pct20" w:color="auto" w:fill="auto"/>
    </w:rPr>
  </w:style>
  <w:style w:type="paragraph" w:styleId="NoSpacing">
    <w:name w:val="No Spacing"/>
    <w:uiPriority w:val="1"/>
    <w:qFormat/>
    <w:rsid w:val="003400F1"/>
    <w:pPr>
      <w:spacing w:after="0" w:line="240" w:lineRule="auto"/>
    </w:pPr>
  </w:style>
  <w:style w:type="paragraph" w:styleId="NormalWeb">
    <w:name w:val="Normal (Web)"/>
    <w:basedOn w:val="Normal"/>
    <w:uiPriority w:val="99"/>
    <w:semiHidden/>
    <w:unhideWhenUsed/>
    <w:rsid w:val="00930117"/>
    <w:rPr>
      <w:rFonts w:cs="Times New Roman"/>
    </w:rPr>
  </w:style>
  <w:style w:type="paragraph" w:styleId="Index1">
    <w:name w:val="index 1"/>
    <w:basedOn w:val="Normal"/>
    <w:next w:val="Normal"/>
    <w:autoRedefine/>
    <w:uiPriority w:val="99"/>
    <w:semiHidden/>
    <w:unhideWhenUsed/>
    <w:rsid w:val="00873D7B"/>
    <w:pPr>
      <w:spacing w:before="0" w:line="240" w:lineRule="auto"/>
      <w:ind w:left="240" w:hanging="240"/>
    </w:pPr>
  </w:style>
  <w:style w:type="paragraph" w:styleId="IndexHeading">
    <w:name w:val="index heading"/>
    <w:basedOn w:val="Normal"/>
    <w:next w:val="Index1"/>
    <w:uiPriority w:val="99"/>
    <w:semiHidden/>
    <w:unhideWhenUsed/>
    <w:rsid w:val="00873D7B"/>
    <w:rPr>
      <w:rFonts w:eastAsiaTheme="majorEastAsia" w:cstheme="majorBidi"/>
      <w:b/>
      <w:bCs/>
    </w:rPr>
  </w:style>
  <w:style w:type="paragraph" w:styleId="BalloonText">
    <w:name w:val="Balloon Text"/>
    <w:basedOn w:val="Normal"/>
    <w:link w:val="BalloonTextChar"/>
    <w:uiPriority w:val="99"/>
    <w:semiHidden/>
    <w:unhideWhenUsed/>
    <w:rsid w:val="00E92AE0"/>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2AE0"/>
    <w:rPr>
      <w:rFonts w:ascii="Tahoma" w:hAnsi="Tahoma" w:cs="Tahoma"/>
      <w:sz w:val="16"/>
      <w:szCs w:val="16"/>
    </w:rPr>
  </w:style>
  <w:style w:type="character" w:styleId="Hyperlink">
    <w:name w:val="Hyperlink"/>
    <w:basedOn w:val="DefaultParagraphFont"/>
    <w:uiPriority w:val="99"/>
    <w:unhideWhenUsed/>
    <w:rsid w:val="00081F0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64E"/>
    <w:pPr>
      <w:spacing w:before="120" w:after="0"/>
    </w:pPr>
  </w:style>
  <w:style w:type="paragraph" w:styleId="Heading1">
    <w:name w:val="heading 1"/>
    <w:basedOn w:val="Normal"/>
    <w:next w:val="Normal"/>
    <w:link w:val="Heading1Char"/>
    <w:autoRedefine/>
    <w:uiPriority w:val="9"/>
    <w:qFormat/>
    <w:rsid w:val="00EB66B1"/>
    <w:pPr>
      <w:keepNext/>
      <w:keepLines/>
      <w:outlineLvl w:val="0"/>
    </w:pPr>
    <w:rPr>
      <w:rFonts w:eastAsiaTheme="majorEastAsia"/>
      <w:b/>
      <w:bCs/>
      <w:sz w:val="36"/>
      <w:szCs w:val="28"/>
    </w:rPr>
  </w:style>
  <w:style w:type="paragraph" w:styleId="Heading2">
    <w:name w:val="heading 2"/>
    <w:basedOn w:val="Normal"/>
    <w:next w:val="Normal"/>
    <w:link w:val="Heading2Char"/>
    <w:autoRedefine/>
    <w:uiPriority w:val="9"/>
    <w:unhideWhenUsed/>
    <w:qFormat/>
    <w:rsid w:val="00EB66B1"/>
    <w:pPr>
      <w:keepNext/>
      <w:keepLines/>
      <w:spacing w:before="240" w:after="120"/>
      <w:outlineLvl w:val="1"/>
    </w:pPr>
    <w:rPr>
      <w:rFonts w:eastAsiaTheme="majorEastAsia"/>
      <w:b/>
      <w:bCs/>
      <w:sz w:val="28"/>
      <w:szCs w:val="26"/>
    </w:rPr>
  </w:style>
  <w:style w:type="paragraph" w:styleId="Heading3">
    <w:name w:val="heading 3"/>
    <w:basedOn w:val="Normal"/>
    <w:next w:val="Normal"/>
    <w:link w:val="Heading3Char"/>
    <w:autoRedefine/>
    <w:uiPriority w:val="9"/>
    <w:unhideWhenUsed/>
    <w:qFormat/>
    <w:rsid w:val="00EB66B1"/>
    <w:pPr>
      <w:keepNext/>
      <w:keepLines/>
      <w:spacing w:before="240" w:after="120"/>
      <w:outlineLvl w:val="2"/>
    </w:pPr>
    <w:rPr>
      <w:rFonts w:eastAsiaTheme="majorEastAsia"/>
      <w:b/>
      <w:bCs/>
    </w:rPr>
  </w:style>
  <w:style w:type="paragraph" w:styleId="Heading4">
    <w:name w:val="heading 4"/>
    <w:basedOn w:val="Normal"/>
    <w:next w:val="Normal"/>
    <w:link w:val="Heading4Char"/>
    <w:autoRedefine/>
    <w:uiPriority w:val="9"/>
    <w:unhideWhenUsed/>
    <w:qFormat/>
    <w:rsid w:val="00EB66B1"/>
    <w:pPr>
      <w:keepNext/>
      <w:keepLines/>
      <w:spacing w:before="240" w:after="120"/>
      <w:outlineLvl w:val="3"/>
    </w:pPr>
    <w:rPr>
      <w:rFonts w:eastAsiaTheme="majorEastAsia"/>
      <w:b/>
      <w:bCs/>
      <w:iCs/>
    </w:rPr>
  </w:style>
  <w:style w:type="paragraph" w:styleId="Heading5">
    <w:name w:val="heading 5"/>
    <w:basedOn w:val="Normal"/>
    <w:next w:val="Normal"/>
    <w:link w:val="Heading5Char"/>
    <w:autoRedefine/>
    <w:uiPriority w:val="9"/>
    <w:unhideWhenUsed/>
    <w:qFormat/>
    <w:rsid w:val="00273123"/>
    <w:pPr>
      <w:keepNext/>
      <w:keepLines/>
      <w:spacing w:before="240" w:after="120"/>
      <w:outlineLvl w:val="4"/>
    </w:pPr>
    <w:rPr>
      <w:rFonts w:eastAsiaTheme="majorEastAsia"/>
      <w:b/>
    </w:rPr>
  </w:style>
  <w:style w:type="paragraph" w:styleId="Heading6">
    <w:name w:val="heading 6"/>
    <w:basedOn w:val="Normal"/>
    <w:next w:val="Normal"/>
    <w:link w:val="Heading6Char"/>
    <w:uiPriority w:val="9"/>
    <w:unhideWhenUsed/>
    <w:qFormat/>
    <w:rsid w:val="006F163E"/>
    <w:pPr>
      <w:keepNext/>
      <w:keepLines/>
      <w:spacing w:before="240" w:after="120"/>
      <w:outlineLvl w:val="5"/>
    </w:pPr>
    <w:rPr>
      <w:rFonts w:eastAsiaTheme="majorEastAsia"/>
      <w:b/>
      <w:iCs/>
    </w:rPr>
  </w:style>
  <w:style w:type="paragraph" w:styleId="Heading7">
    <w:name w:val="heading 7"/>
    <w:basedOn w:val="Normal"/>
    <w:next w:val="Normal"/>
    <w:link w:val="Heading7Char"/>
    <w:uiPriority w:val="9"/>
    <w:unhideWhenUsed/>
    <w:qFormat/>
    <w:rsid w:val="006F163E"/>
    <w:pPr>
      <w:keepNext/>
      <w:keepLines/>
      <w:spacing w:before="240" w:after="120"/>
      <w:outlineLvl w:val="6"/>
    </w:pPr>
    <w:rPr>
      <w:rFonts w:eastAsiaTheme="majorEastAsia" w:cstheme="majorBidi"/>
      <w:b/>
      <w:i/>
      <w:iCs/>
    </w:rPr>
  </w:style>
  <w:style w:type="paragraph" w:styleId="Heading8">
    <w:name w:val="heading 8"/>
    <w:basedOn w:val="Normal"/>
    <w:next w:val="Normal"/>
    <w:link w:val="Heading8Char"/>
    <w:uiPriority w:val="9"/>
    <w:unhideWhenUsed/>
    <w:qFormat/>
    <w:rsid w:val="006F163E"/>
    <w:pPr>
      <w:keepNext/>
      <w:keepLines/>
      <w:spacing w:before="240" w:after="120"/>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6F163E"/>
    <w:pPr>
      <w:keepNext/>
      <w:keepLines/>
      <w:spacing w:before="240" w:after="120"/>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
    <w:name w:val="Subheading"/>
    <w:basedOn w:val="Normal"/>
    <w:next w:val="Normal"/>
    <w:link w:val="SubheadingChar"/>
    <w:rsid w:val="00E209F2"/>
    <w:pPr>
      <w:keepNext/>
    </w:pPr>
    <w:rPr>
      <w:b/>
    </w:rPr>
  </w:style>
  <w:style w:type="character" w:customStyle="1" w:styleId="SubheadingChar">
    <w:name w:val="Subheading Char"/>
    <w:basedOn w:val="DefaultParagraphFont"/>
    <w:link w:val="Subheading"/>
    <w:rsid w:val="00E209F2"/>
    <w:rPr>
      <w:rFonts w:ascii="Arial" w:hAnsi="Arial" w:cs="Arial"/>
      <w:b/>
      <w:sz w:val="28"/>
    </w:rPr>
  </w:style>
  <w:style w:type="paragraph" w:styleId="Caption">
    <w:name w:val="caption"/>
    <w:basedOn w:val="Normal"/>
    <w:next w:val="Normal"/>
    <w:uiPriority w:val="35"/>
    <w:unhideWhenUsed/>
    <w:qFormat/>
    <w:rsid w:val="000A395C"/>
    <w:pPr>
      <w:spacing w:line="240" w:lineRule="auto"/>
    </w:pPr>
    <w:rPr>
      <w:b/>
      <w:bCs/>
      <w:szCs w:val="18"/>
    </w:rPr>
  </w:style>
  <w:style w:type="paragraph" w:styleId="Title">
    <w:name w:val="Title"/>
    <w:basedOn w:val="Normal"/>
    <w:next w:val="Normal"/>
    <w:link w:val="TitleChar"/>
    <w:autoRedefine/>
    <w:uiPriority w:val="10"/>
    <w:qFormat/>
    <w:rsid w:val="005B0D14"/>
    <w:pPr>
      <w:keepNext/>
      <w:pBdr>
        <w:bottom w:val="single" w:sz="8" w:space="4" w:color="auto"/>
      </w:pBdr>
      <w:spacing w:before="240" w:after="120" w:line="240" w:lineRule="auto"/>
      <w:contextualSpacing/>
      <w:outlineLvl w:val="0"/>
    </w:pPr>
    <w:rPr>
      <w:rFonts w:eastAsiaTheme="majorEastAsia"/>
      <w:b/>
      <w:spacing w:val="5"/>
      <w:sz w:val="36"/>
      <w:szCs w:val="52"/>
    </w:rPr>
  </w:style>
  <w:style w:type="character" w:customStyle="1" w:styleId="TitleChar">
    <w:name w:val="Title Char"/>
    <w:basedOn w:val="DefaultParagraphFont"/>
    <w:link w:val="Title"/>
    <w:uiPriority w:val="10"/>
    <w:rsid w:val="005B0D14"/>
    <w:rPr>
      <w:rFonts w:eastAsiaTheme="majorEastAsia"/>
      <w:b/>
      <w:spacing w:val="5"/>
      <w:sz w:val="36"/>
      <w:szCs w:val="52"/>
    </w:rPr>
  </w:style>
  <w:style w:type="paragraph" w:styleId="Subtitle">
    <w:name w:val="Subtitle"/>
    <w:basedOn w:val="Normal"/>
    <w:next w:val="Normal"/>
    <w:link w:val="SubtitleChar"/>
    <w:autoRedefine/>
    <w:uiPriority w:val="11"/>
    <w:qFormat/>
    <w:rsid w:val="00EB66B1"/>
    <w:pPr>
      <w:keepNext/>
      <w:numPr>
        <w:ilvl w:val="1"/>
      </w:numPr>
    </w:pPr>
    <w:rPr>
      <w:rFonts w:eastAsiaTheme="majorEastAsia"/>
      <w:iCs/>
      <w:spacing w:val="15"/>
      <w:sz w:val="28"/>
    </w:rPr>
  </w:style>
  <w:style w:type="character" w:customStyle="1" w:styleId="SubtitleChar">
    <w:name w:val="Subtitle Char"/>
    <w:basedOn w:val="DefaultParagraphFont"/>
    <w:link w:val="Subtitle"/>
    <w:uiPriority w:val="11"/>
    <w:rsid w:val="00EB66B1"/>
    <w:rPr>
      <w:rFonts w:ascii="Arial" w:eastAsiaTheme="majorEastAsia" w:hAnsi="Arial" w:cs="Arial"/>
      <w:iCs/>
      <w:spacing w:val="15"/>
      <w:sz w:val="28"/>
      <w:szCs w:val="24"/>
    </w:rPr>
  </w:style>
  <w:style w:type="character" w:customStyle="1" w:styleId="Heading1Char">
    <w:name w:val="Heading 1 Char"/>
    <w:basedOn w:val="DefaultParagraphFont"/>
    <w:link w:val="Heading1"/>
    <w:uiPriority w:val="9"/>
    <w:rsid w:val="00EB66B1"/>
    <w:rPr>
      <w:rFonts w:ascii="Arial" w:eastAsiaTheme="majorEastAsia" w:hAnsi="Arial" w:cs="Arial"/>
      <w:b/>
      <w:bCs/>
      <w:sz w:val="36"/>
      <w:szCs w:val="28"/>
    </w:rPr>
  </w:style>
  <w:style w:type="character" w:customStyle="1" w:styleId="Heading2Char">
    <w:name w:val="Heading 2 Char"/>
    <w:basedOn w:val="DefaultParagraphFont"/>
    <w:link w:val="Heading2"/>
    <w:uiPriority w:val="9"/>
    <w:rsid w:val="00EB66B1"/>
    <w:rPr>
      <w:rFonts w:ascii="Arial" w:eastAsiaTheme="majorEastAsia" w:hAnsi="Arial" w:cs="Arial"/>
      <w:b/>
      <w:bCs/>
      <w:sz w:val="28"/>
      <w:szCs w:val="26"/>
    </w:rPr>
  </w:style>
  <w:style w:type="character" w:customStyle="1" w:styleId="Heading3Char">
    <w:name w:val="Heading 3 Char"/>
    <w:basedOn w:val="DefaultParagraphFont"/>
    <w:link w:val="Heading3"/>
    <w:uiPriority w:val="9"/>
    <w:rsid w:val="00EB66B1"/>
    <w:rPr>
      <w:rFonts w:ascii="Arial" w:eastAsiaTheme="majorEastAsia" w:hAnsi="Arial" w:cs="Arial"/>
      <w:b/>
      <w:bCs/>
      <w:sz w:val="24"/>
    </w:rPr>
  </w:style>
  <w:style w:type="character" w:customStyle="1" w:styleId="Heading4Char">
    <w:name w:val="Heading 4 Char"/>
    <w:basedOn w:val="DefaultParagraphFont"/>
    <w:link w:val="Heading4"/>
    <w:uiPriority w:val="9"/>
    <w:rsid w:val="00EB66B1"/>
    <w:rPr>
      <w:rFonts w:ascii="Arial" w:eastAsiaTheme="majorEastAsia" w:hAnsi="Arial" w:cs="Arial"/>
      <w:b/>
      <w:bCs/>
      <w:iCs/>
      <w:sz w:val="24"/>
    </w:rPr>
  </w:style>
  <w:style w:type="character" w:customStyle="1" w:styleId="Heading5Char">
    <w:name w:val="Heading 5 Char"/>
    <w:basedOn w:val="DefaultParagraphFont"/>
    <w:link w:val="Heading5"/>
    <w:uiPriority w:val="9"/>
    <w:rsid w:val="00273123"/>
    <w:rPr>
      <w:rFonts w:ascii="Arial" w:eastAsiaTheme="majorEastAsia" w:hAnsi="Arial" w:cs="Arial"/>
      <w:b/>
      <w:sz w:val="24"/>
    </w:rPr>
  </w:style>
  <w:style w:type="character" w:customStyle="1" w:styleId="Heading6Char">
    <w:name w:val="Heading 6 Char"/>
    <w:basedOn w:val="DefaultParagraphFont"/>
    <w:link w:val="Heading6"/>
    <w:uiPriority w:val="9"/>
    <w:rsid w:val="006F163E"/>
    <w:rPr>
      <w:rFonts w:ascii="Arial" w:eastAsiaTheme="majorEastAsia" w:hAnsi="Arial" w:cs="Arial"/>
      <w:b/>
      <w:iCs/>
      <w:sz w:val="24"/>
    </w:rPr>
  </w:style>
  <w:style w:type="paragraph" w:styleId="Quote">
    <w:name w:val="Quote"/>
    <w:basedOn w:val="Normal"/>
    <w:next w:val="Normal"/>
    <w:link w:val="QuoteChar1"/>
    <w:uiPriority w:val="29"/>
    <w:qFormat/>
    <w:rsid w:val="00AD1B4C"/>
    <w:pPr>
      <w:ind w:left="794" w:right="794"/>
    </w:pPr>
    <w:rPr>
      <w:i/>
      <w:iCs/>
    </w:rPr>
  </w:style>
  <w:style w:type="character" w:customStyle="1" w:styleId="QuoteChar">
    <w:name w:val="Quote Char"/>
    <w:basedOn w:val="DefaultParagraphFont"/>
    <w:uiPriority w:val="29"/>
    <w:rsid w:val="00E209F2"/>
    <w:rPr>
      <w:rFonts w:ascii="Arial" w:hAnsi="Arial" w:cs="Arial"/>
      <w:i/>
      <w:iCs/>
      <w:color w:val="000000" w:themeColor="text1"/>
      <w:sz w:val="28"/>
    </w:rPr>
  </w:style>
  <w:style w:type="character" w:customStyle="1" w:styleId="QuoteChar1">
    <w:name w:val="Quote Char1"/>
    <w:basedOn w:val="DefaultParagraphFont"/>
    <w:link w:val="Quote"/>
    <w:uiPriority w:val="29"/>
    <w:rsid w:val="00AD1B4C"/>
    <w:rPr>
      <w:i/>
      <w:iCs/>
    </w:rPr>
  </w:style>
  <w:style w:type="paragraph" w:styleId="ListBullet">
    <w:name w:val="List Bullet"/>
    <w:basedOn w:val="Normal"/>
    <w:uiPriority w:val="99"/>
    <w:semiHidden/>
    <w:unhideWhenUsed/>
    <w:rsid w:val="00E209F2"/>
    <w:pPr>
      <w:numPr>
        <w:numId w:val="1"/>
      </w:numPr>
      <w:contextualSpacing/>
    </w:pPr>
  </w:style>
  <w:style w:type="paragraph" w:styleId="ListNumber">
    <w:name w:val="List Number"/>
    <w:basedOn w:val="Normal"/>
    <w:uiPriority w:val="99"/>
    <w:semiHidden/>
    <w:unhideWhenUsed/>
    <w:rsid w:val="00E209F2"/>
    <w:pPr>
      <w:numPr>
        <w:numId w:val="2"/>
      </w:numPr>
      <w:contextualSpacing/>
    </w:pPr>
  </w:style>
  <w:style w:type="paragraph" w:styleId="TableofFigures">
    <w:name w:val="table of figures"/>
    <w:basedOn w:val="Normal"/>
    <w:next w:val="Normal"/>
    <w:uiPriority w:val="99"/>
    <w:semiHidden/>
    <w:unhideWhenUsed/>
    <w:rsid w:val="00E209F2"/>
  </w:style>
  <w:style w:type="character" w:styleId="IntenseEmphasis">
    <w:name w:val="Intense Emphasis"/>
    <w:basedOn w:val="DefaultParagraphFont"/>
    <w:uiPriority w:val="21"/>
    <w:qFormat/>
    <w:rsid w:val="00416AA0"/>
    <w:rPr>
      <w:b/>
      <w:bCs/>
      <w:i/>
      <w:iCs/>
      <w:color w:val="auto"/>
    </w:rPr>
  </w:style>
  <w:style w:type="paragraph" w:styleId="IntenseQuote">
    <w:name w:val="Intense Quote"/>
    <w:basedOn w:val="Normal"/>
    <w:next w:val="Normal"/>
    <w:link w:val="IntenseQuoteChar"/>
    <w:uiPriority w:val="30"/>
    <w:qFormat/>
    <w:rsid w:val="001C2F45"/>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1C2F45"/>
    <w:rPr>
      <w:rFonts w:ascii="Arial" w:hAnsi="Arial" w:cs="Arial"/>
      <w:b/>
      <w:bCs/>
      <w:i/>
      <w:iCs/>
      <w:sz w:val="24"/>
    </w:rPr>
  </w:style>
  <w:style w:type="character" w:styleId="SubtleReference">
    <w:name w:val="Subtle Reference"/>
    <w:basedOn w:val="DefaultParagraphFont"/>
    <w:uiPriority w:val="31"/>
    <w:qFormat/>
    <w:rsid w:val="00B7564E"/>
    <w:rPr>
      <w:smallCaps/>
      <w:color w:val="auto"/>
      <w:u w:val="single"/>
    </w:rPr>
  </w:style>
  <w:style w:type="character" w:customStyle="1" w:styleId="Heading7Char">
    <w:name w:val="Heading 7 Char"/>
    <w:basedOn w:val="DefaultParagraphFont"/>
    <w:link w:val="Heading7"/>
    <w:uiPriority w:val="9"/>
    <w:rsid w:val="006F163E"/>
    <w:rPr>
      <w:rFonts w:ascii="Arial" w:eastAsiaTheme="majorEastAsia" w:hAnsi="Arial" w:cstheme="majorBidi"/>
      <w:b/>
      <w:i/>
      <w:iCs/>
      <w:sz w:val="24"/>
    </w:rPr>
  </w:style>
  <w:style w:type="character" w:customStyle="1" w:styleId="Heading8Char">
    <w:name w:val="Heading 8 Char"/>
    <w:basedOn w:val="DefaultParagraphFont"/>
    <w:link w:val="Heading8"/>
    <w:uiPriority w:val="9"/>
    <w:rsid w:val="006F163E"/>
    <w:rPr>
      <w:rFonts w:ascii="Arial" w:eastAsiaTheme="majorEastAsia" w:hAnsi="Arial" w:cstheme="majorBidi"/>
      <w:sz w:val="24"/>
      <w:szCs w:val="20"/>
    </w:rPr>
  </w:style>
  <w:style w:type="character" w:customStyle="1" w:styleId="Heading9Char">
    <w:name w:val="Heading 9 Char"/>
    <w:basedOn w:val="DefaultParagraphFont"/>
    <w:link w:val="Heading9"/>
    <w:uiPriority w:val="9"/>
    <w:rsid w:val="006F163E"/>
    <w:rPr>
      <w:rFonts w:ascii="Arial" w:eastAsiaTheme="majorEastAsia" w:hAnsi="Arial" w:cstheme="majorBidi"/>
      <w:i/>
      <w:iCs/>
      <w:sz w:val="24"/>
      <w:szCs w:val="20"/>
    </w:rPr>
  </w:style>
  <w:style w:type="character" w:styleId="IntenseReference">
    <w:name w:val="Intense Reference"/>
    <w:basedOn w:val="DefaultParagraphFont"/>
    <w:uiPriority w:val="32"/>
    <w:qFormat/>
    <w:rsid w:val="00AD1B4C"/>
    <w:rPr>
      <w:b/>
      <w:bCs/>
      <w:smallCaps/>
      <w:color w:val="auto"/>
      <w:spacing w:val="5"/>
      <w:u w:val="single"/>
    </w:rPr>
  </w:style>
  <w:style w:type="paragraph" w:styleId="TOCHeading">
    <w:name w:val="TOC Heading"/>
    <w:basedOn w:val="Heading1"/>
    <w:next w:val="Normal"/>
    <w:uiPriority w:val="39"/>
    <w:semiHidden/>
    <w:unhideWhenUsed/>
    <w:qFormat/>
    <w:rsid w:val="002A237B"/>
    <w:pPr>
      <w:spacing w:before="480"/>
      <w:outlineLvl w:val="9"/>
    </w:pPr>
    <w:rPr>
      <w:rFonts w:cstheme="majorBidi"/>
      <w:sz w:val="28"/>
    </w:rPr>
  </w:style>
  <w:style w:type="paragraph" w:styleId="BlockText">
    <w:name w:val="Block Text"/>
    <w:basedOn w:val="Normal"/>
    <w:uiPriority w:val="99"/>
    <w:semiHidden/>
    <w:unhideWhenUsed/>
    <w:rsid w:val="00B23E4E"/>
    <w:pPr>
      <w:pBdr>
        <w:top w:val="single" w:sz="2" w:space="10" w:color="auto" w:shadow="1"/>
        <w:left w:val="single" w:sz="2" w:space="10" w:color="auto" w:shadow="1"/>
        <w:bottom w:val="single" w:sz="2" w:space="10" w:color="auto" w:shadow="1"/>
        <w:right w:val="single" w:sz="2" w:space="10" w:color="auto" w:shadow="1"/>
      </w:pBdr>
      <w:ind w:left="1152" w:right="1152"/>
    </w:pPr>
    <w:rPr>
      <w:rFonts w:eastAsiaTheme="minorEastAsia" w:cstheme="minorBidi"/>
      <w:i/>
      <w:iCs/>
    </w:rPr>
  </w:style>
  <w:style w:type="character" w:styleId="PlaceholderText">
    <w:name w:val="Placeholder Text"/>
    <w:basedOn w:val="DefaultParagraphFont"/>
    <w:uiPriority w:val="99"/>
    <w:semiHidden/>
    <w:rsid w:val="00AD3173"/>
    <w:rPr>
      <w:color w:val="auto"/>
    </w:rPr>
  </w:style>
  <w:style w:type="paragraph" w:styleId="TOAHeading">
    <w:name w:val="toa heading"/>
    <w:basedOn w:val="Normal"/>
    <w:next w:val="Normal"/>
    <w:uiPriority w:val="99"/>
    <w:semiHidden/>
    <w:unhideWhenUsed/>
    <w:rsid w:val="00BF7C01"/>
    <w:rPr>
      <w:rFonts w:eastAsiaTheme="majorEastAsia" w:cstheme="majorBidi"/>
      <w:b/>
      <w:bCs/>
      <w:sz w:val="28"/>
    </w:rPr>
  </w:style>
  <w:style w:type="paragraph" w:styleId="PlainText">
    <w:name w:val="Plain Text"/>
    <w:basedOn w:val="Normal"/>
    <w:link w:val="PlainTextChar"/>
    <w:uiPriority w:val="99"/>
    <w:semiHidden/>
    <w:unhideWhenUsed/>
    <w:rsid w:val="00330467"/>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sid w:val="00330467"/>
    <w:rPr>
      <w:rFonts w:ascii="Consolas" w:hAnsi="Consolas"/>
      <w:szCs w:val="21"/>
    </w:rPr>
  </w:style>
  <w:style w:type="paragraph" w:styleId="BodyText3">
    <w:name w:val="Body Text 3"/>
    <w:basedOn w:val="Normal"/>
    <w:link w:val="BodyText3Char"/>
    <w:uiPriority w:val="99"/>
    <w:semiHidden/>
    <w:unhideWhenUsed/>
    <w:rsid w:val="00890E90"/>
    <w:pPr>
      <w:spacing w:after="120"/>
    </w:pPr>
    <w:rPr>
      <w:sz w:val="20"/>
      <w:szCs w:val="16"/>
    </w:rPr>
  </w:style>
  <w:style w:type="character" w:customStyle="1" w:styleId="BodyText3Char">
    <w:name w:val="Body Text 3 Char"/>
    <w:basedOn w:val="DefaultParagraphFont"/>
    <w:link w:val="BodyText3"/>
    <w:uiPriority w:val="99"/>
    <w:semiHidden/>
    <w:rsid w:val="00890E90"/>
    <w:rPr>
      <w:sz w:val="20"/>
      <w:szCs w:val="16"/>
    </w:rPr>
  </w:style>
  <w:style w:type="paragraph" w:styleId="BodyText">
    <w:name w:val="Body Text"/>
    <w:basedOn w:val="Normal"/>
    <w:link w:val="BodyTextChar"/>
    <w:uiPriority w:val="99"/>
    <w:semiHidden/>
    <w:unhideWhenUsed/>
    <w:rsid w:val="00890E90"/>
    <w:pPr>
      <w:spacing w:after="120"/>
    </w:pPr>
  </w:style>
  <w:style w:type="character" w:customStyle="1" w:styleId="BodyTextChar">
    <w:name w:val="Body Text Char"/>
    <w:basedOn w:val="DefaultParagraphFont"/>
    <w:link w:val="BodyText"/>
    <w:uiPriority w:val="99"/>
    <w:semiHidden/>
    <w:rsid w:val="00890E90"/>
  </w:style>
  <w:style w:type="paragraph" w:styleId="BodyTextFirstIndent">
    <w:name w:val="Body Text First Indent"/>
    <w:basedOn w:val="BodyText"/>
    <w:link w:val="BodyTextFirstIndentChar"/>
    <w:uiPriority w:val="99"/>
    <w:unhideWhenUsed/>
    <w:rsid w:val="00890E90"/>
    <w:pPr>
      <w:spacing w:after="320"/>
      <w:ind w:firstLine="360"/>
    </w:pPr>
  </w:style>
  <w:style w:type="character" w:customStyle="1" w:styleId="BodyTextFirstIndentChar">
    <w:name w:val="Body Text First Indent Char"/>
    <w:basedOn w:val="BodyTextChar"/>
    <w:link w:val="BodyTextFirstIndent"/>
    <w:uiPriority w:val="99"/>
    <w:rsid w:val="00890E90"/>
  </w:style>
  <w:style w:type="paragraph" w:styleId="BodyTextIndent3">
    <w:name w:val="Body Text Indent 3"/>
    <w:basedOn w:val="Normal"/>
    <w:link w:val="BodyTextIndent3Char"/>
    <w:uiPriority w:val="99"/>
    <w:unhideWhenUsed/>
    <w:rsid w:val="00D00D33"/>
    <w:pPr>
      <w:spacing w:after="120"/>
      <w:ind w:left="283"/>
    </w:pPr>
    <w:rPr>
      <w:sz w:val="20"/>
      <w:szCs w:val="16"/>
    </w:rPr>
  </w:style>
  <w:style w:type="character" w:customStyle="1" w:styleId="BodyTextIndent3Char">
    <w:name w:val="Body Text Indent 3 Char"/>
    <w:basedOn w:val="DefaultParagraphFont"/>
    <w:link w:val="BodyTextIndent3"/>
    <w:uiPriority w:val="99"/>
    <w:rsid w:val="00D00D33"/>
    <w:rPr>
      <w:sz w:val="20"/>
      <w:szCs w:val="16"/>
    </w:rPr>
  </w:style>
  <w:style w:type="paragraph" w:styleId="DocumentMap">
    <w:name w:val="Document Map"/>
    <w:basedOn w:val="Normal"/>
    <w:link w:val="DocumentMapChar"/>
    <w:uiPriority w:val="99"/>
    <w:semiHidden/>
    <w:unhideWhenUsed/>
    <w:rsid w:val="00B3772F"/>
    <w:pPr>
      <w:spacing w:before="0" w:line="240" w:lineRule="auto"/>
    </w:pPr>
    <w:rPr>
      <w:rFonts w:cs="Tahoma"/>
      <w:szCs w:val="16"/>
    </w:rPr>
  </w:style>
  <w:style w:type="character" w:customStyle="1" w:styleId="DocumentMapChar">
    <w:name w:val="Document Map Char"/>
    <w:basedOn w:val="DefaultParagraphFont"/>
    <w:link w:val="DocumentMap"/>
    <w:uiPriority w:val="99"/>
    <w:semiHidden/>
    <w:rsid w:val="00B3772F"/>
    <w:rPr>
      <w:rFonts w:cs="Tahoma"/>
      <w:szCs w:val="16"/>
    </w:rPr>
  </w:style>
  <w:style w:type="paragraph" w:styleId="EndnoteText">
    <w:name w:val="endnote text"/>
    <w:basedOn w:val="Normal"/>
    <w:link w:val="EndnoteTextChar"/>
    <w:uiPriority w:val="99"/>
    <w:unhideWhenUsed/>
    <w:rsid w:val="00B3772F"/>
    <w:pPr>
      <w:spacing w:before="0" w:line="240" w:lineRule="auto"/>
    </w:pPr>
    <w:rPr>
      <w:szCs w:val="20"/>
    </w:rPr>
  </w:style>
  <w:style w:type="character" w:customStyle="1" w:styleId="EndnoteTextChar">
    <w:name w:val="Endnote Text Char"/>
    <w:basedOn w:val="DefaultParagraphFont"/>
    <w:link w:val="EndnoteText"/>
    <w:uiPriority w:val="99"/>
    <w:rsid w:val="00B3772F"/>
    <w:rPr>
      <w:szCs w:val="20"/>
    </w:rPr>
  </w:style>
  <w:style w:type="character" w:styleId="Emphasis">
    <w:name w:val="Emphasis"/>
    <w:basedOn w:val="DefaultParagraphFont"/>
    <w:uiPriority w:val="20"/>
    <w:qFormat/>
    <w:rsid w:val="00B3772F"/>
    <w:rPr>
      <w:i/>
      <w:iCs/>
    </w:rPr>
  </w:style>
  <w:style w:type="paragraph" w:styleId="EnvelopeReturn">
    <w:name w:val="envelope return"/>
    <w:basedOn w:val="Normal"/>
    <w:uiPriority w:val="99"/>
    <w:semiHidden/>
    <w:unhideWhenUsed/>
    <w:rsid w:val="00B3772F"/>
    <w:pPr>
      <w:spacing w:before="0" w:line="240" w:lineRule="auto"/>
    </w:pPr>
    <w:rPr>
      <w:rFonts w:eastAsiaTheme="majorEastAsia" w:cstheme="majorBidi"/>
      <w:szCs w:val="20"/>
    </w:rPr>
  </w:style>
  <w:style w:type="paragraph" w:styleId="MessageHeader">
    <w:name w:val="Message Header"/>
    <w:basedOn w:val="Normal"/>
    <w:link w:val="MessageHeaderChar"/>
    <w:uiPriority w:val="99"/>
    <w:semiHidden/>
    <w:unhideWhenUsed/>
    <w:rsid w:val="003400F1"/>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eastAsiaTheme="majorEastAsia" w:cstheme="majorBidi"/>
    </w:rPr>
  </w:style>
  <w:style w:type="character" w:customStyle="1" w:styleId="MessageHeaderChar">
    <w:name w:val="Message Header Char"/>
    <w:basedOn w:val="DefaultParagraphFont"/>
    <w:link w:val="MessageHeader"/>
    <w:uiPriority w:val="99"/>
    <w:semiHidden/>
    <w:rsid w:val="003400F1"/>
    <w:rPr>
      <w:rFonts w:eastAsiaTheme="majorEastAsia" w:cstheme="majorBidi"/>
      <w:shd w:val="pct20" w:color="auto" w:fill="auto"/>
    </w:rPr>
  </w:style>
  <w:style w:type="paragraph" w:styleId="NoSpacing">
    <w:name w:val="No Spacing"/>
    <w:uiPriority w:val="1"/>
    <w:qFormat/>
    <w:rsid w:val="003400F1"/>
    <w:pPr>
      <w:spacing w:after="0" w:line="240" w:lineRule="auto"/>
    </w:pPr>
  </w:style>
  <w:style w:type="paragraph" w:styleId="NormalWeb">
    <w:name w:val="Normal (Web)"/>
    <w:basedOn w:val="Normal"/>
    <w:uiPriority w:val="99"/>
    <w:semiHidden/>
    <w:unhideWhenUsed/>
    <w:rsid w:val="00930117"/>
    <w:rPr>
      <w:rFonts w:cs="Times New Roman"/>
    </w:rPr>
  </w:style>
  <w:style w:type="paragraph" w:styleId="Index1">
    <w:name w:val="index 1"/>
    <w:basedOn w:val="Normal"/>
    <w:next w:val="Normal"/>
    <w:autoRedefine/>
    <w:uiPriority w:val="99"/>
    <w:semiHidden/>
    <w:unhideWhenUsed/>
    <w:rsid w:val="00873D7B"/>
    <w:pPr>
      <w:spacing w:before="0" w:line="240" w:lineRule="auto"/>
      <w:ind w:left="240" w:hanging="240"/>
    </w:pPr>
  </w:style>
  <w:style w:type="paragraph" w:styleId="IndexHeading">
    <w:name w:val="index heading"/>
    <w:basedOn w:val="Normal"/>
    <w:next w:val="Index1"/>
    <w:uiPriority w:val="99"/>
    <w:semiHidden/>
    <w:unhideWhenUsed/>
    <w:rsid w:val="00873D7B"/>
    <w:rPr>
      <w:rFonts w:eastAsiaTheme="majorEastAsia" w:cstheme="majorBidi"/>
      <w:b/>
      <w:bCs/>
    </w:rPr>
  </w:style>
  <w:style w:type="paragraph" w:styleId="BalloonText">
    <w:name w:val="Balloon Text"/>
    <w:basedOn w:val="Normal"/>
    <w:link w:val="BalloonTextChar"/>
    <w:uiPriority w:val="99"/>
    <w:semiHidden/>
    <w:unhideWhenUsed/>
    <w:rsid w:val="00E92AE0"/>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2AE0"/>
    <w:rPr>
      <w:rFonts w:ascii="Tahoma" w:hAnsi="Tahoma" w:cs="Tahoma"/>
      <w:sz w:val="16"/>
      <w:szCs w:val="16"/>
    </w:rPr>
  </w:style>
  <w:style w:type="character" w:styleId="Hyperlink">
    <w:name w:val="Hyperlink"/>
    <w:basedOn w:val="DefaultParagraphFont"/>
    <w:uiPriority w:val="99"/>
    <w:unhideWhenUsed/>
    <w:rsid w:val="00081F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hyperlink" Target="http://www.solidairy.e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twecom.eu"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951</Words>
  <Characters>5421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6360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Pilbeam</dc:creator>
  <cp:lastModifiedBy>David Pilbeam</cp:lastModifiedBy>
  <cp:revision>4</cp:revision>
  <dcterms:created xsi:type="dcterms:W3CDTF">2015-06-09T15:10:00Z</dcterms:created>
  <dcterms:modified xsi:type="dcterms:W3CDTF">2015-08-13T08:46:00Z</dcterms:modified>
</cp:coreProperties>
</file>